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0D676F5">
      <w:p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  <w:between w:val="none" w:color="000000" w:sz="0" w:space="0"/>
        </w:pBdr>
        <w:spacing w:before="80" w:after="0" w:line="240" w:lineRule="auto"/>
        <w:ind w:right="119"/>
        <w:jc w:val="center"/>
        <w:rPr>
          <w:b/>
          <w:bCs/>
          <w:color w:val="000000"/>
          <w:lang w:val="pt-BR"/>
        </w:rPr>
      </w:pPr>
      <w:r>
        <w:rPr>
          <w:b/>
          <w:bCs/>
          <w:color w:val="000000"/>
        </w:rPr>
        <w:t xml:space="preserve">ANEXO </w:t>
      </w:r>
      <w:r>
        <w:rPr>
          <w:b/>
          <w:bCs/>
          <w:color w:val="000000"/>
          <w:lang w:val="pt-BR"/>
        </w:rPr>
        <w:t>V</w:t>
      </w:r>
    </w:p>
    <w:p w14:paraId="0E9E5200">
      <w:p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  <w:between w:val="none" w:color="000000" w:sz="0" w:space="0"/>
        </w:pBdr>
        <w:spacing w:before="80" w:after="0" w:line="240" w:lineRule="auto"/>
        <w:ind w:right="119"/>
        <w:jc w:val="center"/>
        <w:rPr>
          <w:b/>
          <w:bCs/>
          <w:color w:val="000000"/>
          <w:lang w:val="pt-BR"/>
        </w:rPr>
      </w:pPr>
      <w:r>
        <w:rPr>
          <w:b/>
          <w:bCs/>
          <w:color w:val="000000"/>
        </w:rPr>
        <w:t>FORMULÁRIO DE INTERPOSIÇÃO DE RECURSO</w:t>
      </w:r>
      <w:r>
        <w:rPr>
          <w:b/>
          <w:bCs/>
          <w:color w:val="000000"/>
          <w:lang w:val="pt-BR"/>
        </w:rPr>
        <w:t>.</w:t>
      </w:r>
    </w:p>
    <w:p w14:paraId="6ABC77EE">
      <w:p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  <w:between w:val="none" w:color="000000" w:sz="0" w:space="0"/>
        </w:pBdr>
        <w:spacing w:before="80" w:after="0" w:line="240" w:lineRule="auto"/>
        <w:ind w:right="119"/>
        <w:jc w:val="center"/>
        <w:rPr>
          <w:b/>
          <w:bCs/>
          <w:color w:val="000000"/>
          <w:lang w:val="pt-BR"/>
        </w:rPr>
      </w:pPr>
    </w:p>
    <w:p w14:paraId="5B51CC90">
      <w:pPr>
        <w:pStyle w:val="19"/>
        <w:shd w:val="clear" w:color="auto" w:fill="FFFFFF"/>
        <w:spacing w:beforeAutospacing="0" w:afterAutospacing="0" w:line="15" w:lineRule="atLeast"/>
        <w:jc w:val="center"/>
      </w:pPr>
      <w:r>
        <w:rPr>
          <w:rFonts w:ascii="Calibri" w:hAnsi="Calibri" w:cs="Calibri"/>
          <w:b/>
          <w:bCs/>
          <w:color w:val="000000"/>
          <w:sz w:val="24"/>
          <w:shd w:val="clear" w:color="auto" w:fill="FFFFFF"/>
        </w:rPr>
        <w:t>EDITAL PADRONIZADO</w:t>
      </w:r>
      <w:r>
        <w:rPr>
          <w:rFonts w:ascii="Calibri" w:hAnsi="Calibri" w:cs="Calibri"/>
          <w:color w:val="000000"/>
          <w:sz w:val="24"/>
          <w:shd w:val="clear" w:color="auto" w:fill="FFFFFF"/>
        </w:rPr>
        <w:t> </w:t>
      </w:r>
    </w:p>
    <w:p w14:paraId="6C2187C0">
      <w:pPr>
        <w:pStyle w:val="19"/>
        <w:shd w:val="clear" w:color="auto" w:fill="FFFFFF"/>
        <w:spacing w:beforeAutospacing="0" w:afterAutospacing="0" w:line="15" w:lineRule="atLeast"/>
        <w:jc w:val="center"/>
      </w:pPr>
      <w:r>
        <w:rPr>
          <w:rFonts w:ascii="Calibri" w:hAnsi="Calibri" w:cs="Calibri"/>
          <w:b/>
          <w:bCs/>
          <w:color w:val="000000"/>
          <w:sz w:val="24"/>
          <w:shd w:val="clear" w:color="auto" w:fill="FFFFFF"/>
        </w:rPr>
        <w:t xml:space="preserve"> CHAMAMENTO PÚBLICO </w:t>
      </w:r>
      <w:r>
        <w:rPr>
          <w:rFonts w:ascii="Calibri" w:hAnsi="Calibri" w:cs="Calibri"/>
          <w:b/>
          <w:bCs/>
          <w:color w:val="FF0000"/>
          <w:sz w:val="24"/>
          <w:u w:val="single"/>
          <w:shd w:val="clear" w:color="auto" w:fill="FFFFFF"/>
        </w:rPr>
        <w:t>(XXXX)/2026</w:t>
      </w:r>
      <w:r>
        <w:rPr>
          <w:rFonts w:ascii="Calibri" w:hAnsi="Calibri" w:cs="Calibri"/>
          <w:color w:val="FF0000"/>
          <w:sz w:val="24"/>
          <w:shd w:val="clear" w:color="auto" w:fill="FFFFFF"/>
        </w:rPr>
        <w:t> </w:t>
      </w:r>
    </w:p>
    <w:p w14:paraId="5D61CFFA">
      <w:pPr>
        <w:pStyle w:val="19"/>
        <w:shd w:val="clear" w:color="auto" w:fill="FFFFFF"/>
        <w:spacing w:beforeAutospacing="0" w:afterAutospacing="0" w:line="15" w:lineRule="atLeast"/>
        <w:jc w:val="center"/>
      </w:pPr>
    </w:p>
    <w:p w14:paraId="0C749426">
      <w:pPr>
        <w:pStyle w:val="19"/>
        <w:shd w:val="clear" w:color="auto" w:fill="FFFFFF"/>
        <w:spacing w:beforeAutospacing="0" w:afterAutospacing="0" w:line="15" w:lineRule="atLeast"/>
        <w:jc w:val="both"/>
      </w:pPr>
      <w:r>
        <w:rPr>
          <w:rFonts w:ascii="Calibri" w:hAnsi="Calibri" w:cs="Calibri"/>
          <w:b/>
          <w:bCs/>
          <w:color w:val="000000"/>
          <w:sz w:val="24"/>
          <w:shd w:val="clear" w:color="auto" w:fill="FFFFFF"/>
        </w:rPr>
        <w:t xml:space="preserve">CREDENCIAMENTO DE PROFESSORES DE INSTRUMENTOS MUSICAIS, GINÁSTICA RÍTMICA E COREOGRAFIA  PARA </w:t>
      </w:r>
      <w:r>
        <w:rPr>
          <w:rFonts w:hint="default" w:ascii="Calibri" w:hAnsi="Calibri" w:cs="Calibri"/>
          <w:b/>
          <w:bCs/>
          <w:color w:val="000000"/>
          <w:sz w:val="24"/>
          <w:shd w:val="clear" w:color="auto" w:fill="FFFFFF"/>
          <w:lang w:val="pt-BR"/>
        </w:rPr>
        <w:t>FAMCOL</w:t>
      </w:r>
      <w:r>
        <w:rPr>
          <w:rFonts w:ascii="Calibri" w:hAnsi="Calibri" w:cs="Calibri"/>
          <w:b/>
          <w:bCs/>
          <w:color w:val="000000"/>
          <w:sz w:val="24"/>
          <w:shd w:val="clear" w:color="auto" w:fill="FFFFFF"/>
        </w:rPr>
        <w:t> </w:t>
      </w:r>
    </w:p>
    <w:p w14:paraId="6F641F9D">
      <w:pPr>
        <w:pStyle w:val="19"/>
        <w:shd w:val="clear" w:color="auto" w:fill="FFFFFF"/>
        <w:spacing w:beforeAutospacing="0" w:afterAutospacing="0" w:line="15" w:lineRule="atLeast"/>
        <w:jc w:val="center"/>
      </w:pPr>
      <w:r>
        <w:rPr>
          <w:rFonts w:ascii="Calibri" w:hAnsi="Calibri" w:cs="Calibri"/>
          <w:b/>
          <w:bCs/>
          <w:color w:val="000000"/>
          <w:sz w:val="24"/>
          <w:shd w:val="clear" w:color="auto" w:fill="FFFFFF"/>
        </w:rPr>
        <w:t>SECRETARIA DE CULTURA E IGUALDADE RACIAL</w:t>
      </w:r>
    </w:p>
    <w:p w14:paraId="6F1DB182">
      <w:pPr>
        <w:pStyle w:val="19"/>
        <w:shd w:val="clear" w:color="auto" w:fill="FFFFFF"/>
        <w:spacing w:beforeAutospacing="0" w:afterAutospacing="0" w:line="15" w:lineRule="atLeast"/>
        <w:jc w:val="center"/>
      </w:pPr>
      <w:r>
        <w:rPr>
          <w:rFonts w:ascii="Calibri" w:hAnsi="Calibri" w:cs="Calibri"/>
          <w:b/>
          <w:bCs/>
          <w:color w:val="434343"/>
          <w:sz w:val="24"/>
          <w:shd w:val="clear" w:color="auto" w:fill="FFFFFF"/>
        </w:rPr>
        <w:t>MUNICÍPIO DE COLOMBO - PR</w:t>
      </w:r>
    </w:p>
    <w:p w14:paraId="612FC295">
      <w:pPr>
        <w:pStyle w:val="19"/>
        <w:spacing w:before="120" w:beforeAutospacing="0" w:after="120" w:afterAutospacing="0" w:line="15" w:lineRule="atLeast"/>
        <w:jc w:val="center"/>
      </w:pPr>
      <w:r>
        <w:rPr>
          <w:rFonts w:ascii="Calibri" w:hAnsi="Calibri" w:cs="Calibri"/>
          <w:b/>
          <w:bCs/>
          <w:color w:val="000000"/>
          <w:sz w:val="24"/>
          <w:u w:val="single"/>
        </w:rPr>
        <w:t>ANEXO IV - FORMULÁRIO PARA PEDIDO DE RECURSO</w:t>
      </w:r>
    </w:p>
    <w:p w14:paraId="0048BFCD">
      <w:pPr>
        <w:pStyle w:val="19"/>
        <w:spacing w:before="120" w:beforeAutospacing="0" w:after="120" w:afterAutospacing="0" w:line="15" w:lineRule="atLeast"/>
        <w:jc w:val="center"/>
      </w:pPr>
      <w:r>
        <w:rPr>
          <w:rFonts w:ascii="Calibri" w:hAnsi="Calibri" w:cs="Calibri"/>
          <w:b/>
          <w:bCs/>
          <w:color w:val="000000"/>
          <w:sz w:val="24"/>
          <w:u w:val="single"/>
        </w:rPr>
        <w:t>(ETAPA DE SELEÇÃO E ETAPA DE HABILITAÇÃO)</w:t>
      </w:r>
    </w:p>
    <w:p w14:paraId="01F2BDA5">
      <w:pPr>
        <w:pStyle w:val="19"/>
        <w:shd w:val="clear" w:color="auto" w:fill="FFFFFF"/>
        <w:spacing w:beforeAutospacing="0" w:afterAutospacing="0" w:line="15" w:lineRule="atLeast"/>
        <w:jc w:val="center"/>
      </w:pPr>
    </w:p>
    <w:tbl>
      <w:tblPr>
        <w:tblStyle w:val="12"/>
        <w:tblW w:w="0" w:type="auto"/>
        <w:tblInd w:w="-60" w:type="dxa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7731"/>
      </w:tblGrid>
      <w:tr w14:paraId="2859E9BC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40" w:hRule="atLeast"/>
        </w:trPr>
        <w:tc>
          <w:tcPr>
            <w:tcW w:w="0" w:type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8620FD3">
            <w:pPr>
              <w:pStyle w:val="19"/>
              <w:spacing w:beforeAutospacing="0" w:afterAutospacing="0" w:line="15" w:lineRule="atLeast"/>
              <w:jc w:val="both"/>
            </w:pPr>
            <w:r>
              <w:rPr>
                <w:rFonts w:ascii="Calibri" w:hAnsi="Calibri" w:cs="Calibri"/>
                <w:b/>
                <w:bCs/>
                <w:color w:val="000000"/>
                <w:sz w:val="24"/>
                <w:shd w:val="clear" w:color="auto" w:fill="FFFFFF"/>
              </w:rPr>
              <w:t>Nome do proponente</w:t>
            </w:r>
          </w:p>
          <w:p w14:paraId="4505F24C">
            <w:pPr>
              <w:pStyle w:val="19"/>
              <w:spacing w:beforeAutospacing="0" w:afterAutospacing="0" w:line="15" w:lineRule="atLeast"/>
              <w:jc w:val="both"/>
            </w:pPr>
            <w:r>
              <w:rPr>
                <w:rFonts w:ascii="Calibri" w:hAnsi="Calibri" w:cs="Calibri"/>
                <w:color w:val="000000"/>
                <w:sz w:val="24"/>
                <w:shd w:val="clear" w:color="auto" w:fill="FFFFFF"/>
              </w:rPr>
              <w:t>_______________________________________________________________</w:t>
            </w:r>
          </w:p>
          <w:p w14:paraId="102D33AA">
            <w:pPr>
              <w:textAlignment w:val="top"/>
            </w:pPr>
          </w:p>
          <w:p w14:paraId="3123C35F">
            <w:pPr>
              <w:pStyle w:val="19"/>
              <w:spacing w:beforeAutospacing="0" w:afterAutospacing="0" w:line="15" w:lineRule="atLeast"/>
              <w:jc w:val="both"/>
            </w:pPr>
            <w:r>
              <w:rPr>
                <w:rFonts w:ascii="Calibri" w:hAnsi="Calibri" w:cs="Calibri"/>
                <w:b/>
                <w:bCs/>
                <w:color w:val="000000"/>
                <w:sz w:val="24"/>
              </w:rPr>
              <w:t>Nome do cargo:</w:t>
            </w:r>
          </w:p>
          <w:p w14:paraId="440AD958">
            <w:pPr>
              <w:pStyle w:val="19"/>
              <w:spacing w:beforeAutospacing="0" w:afterAutospacing="0" w:line="15" w:lineRule="atLeast"/>
              <w:jc w:val="both"/>
            </w:pPr>
            <w:r>
              <w:rPr>
                <w:rFonts w:ascii="Calibri" w:hAnsi="Calibri" w:cs="Calibri"/>
                <w:color w:val="000000"/>
                <w:sz w:val="24"/>
                <w:shd w:val="clear" w:color="auto" w:fill="FFFFFF"/>
              </w:rPr>
              <w:t>_____________________________________________________________</w:t>
            </w:r>
          </w:p>
          <w:p w14:paraId="6F40E9E5"/>
        </w:tc>
      </w:tr>
    </w:tbl>
    <w:p w14:paraId="1C68885F">
      <w:pPr>
        <w:pStyle w:val="19"/>
        <w:spacing w:before="240" w:beforeAutospacing="0" w:after="120" w:afterAutospacing="0" w:line="15" w:lineRule="atLeast"/>
        <w:jc w:val="both"/>
      </w:pPr>
      <w:r>
        <w:rPr>
          <w:rFonts w:ascii="Calibri" w:hAnsi="Calibri" w:cs="Calibri"/>
          <w:color w:val="000000"/>
          <w:sz w:val="24"/>
        </w:rPr>
        <w:t>À Comissão de Seleção,</w:t>
      </w:r>
    </w:p>
    <w:p w14:paraId="71446B64">
      <w:pPr>
        <w:pStyle w:val="19"/>
        <w:spacing w:before="240" w:beforeAutospacing="0" w:after="120" w:afterAutospacing="0" w:line="15" w:lineRule="atLeast"/>
        <w:jc w:val="both"/>
      </w:pPr>
      <w:r>
        <w:rPr>
          <w:rFonts w:ascii="Calibri" w:hAnsi="Calibri" w:cs="Calibri"/>
          <w:color w:val="000000"/>
          <w:sz w:val="24"/>
        </w:rPr>
        <w:t xml:space="preserve">Venho solicitar revisão do resultado da </w:t>
      </w:r>
      <w:r>
        <w:rPr>
          <w:rFonts w:ascii="Calibri" w:hAnsi="Calibri" w:cs="Calibri"/>
          <w:b/>
          <w:bCs/>
          <w:color w:val="000000"/>
          <w:sz w:val="24"/>
        </w:rPr>
        <w:t xml:space="preserve">Etapa de </w:t>
      </w:r>
      <w:r>
        <w:rPr>
          <w:rFonts w:ascii="Calibri" w:hAnsi="Calibri" w:cs="Calibri"/>
          <w:b/>
          <w:bCs/>
          <w:color w:val="FF0000"/>
          <w:sz w:val="24"/>
        </w:rPr>
        <w:t xml:space="preserve">Seleção/Habilitação </w:t>
      </w:r>
      <w:r>
        <w:rPr>
          <w:rFonts w:ascii="Calibri" w:hAnsi="Calibri" w:cs="Calibri"/>
          <w:color w:val="FF0000"/>
          <w:sz w:val="24"/>
        </w:rPr>
        <w:t> </w:t>
      </w:r>
      <w:r>
        <w:rPr>
          <w:rFonts w:ascii="Calibri" w:hAnsi="Calibri" w:cs="Calibri"/>
          <w:color w:val="000000"/>
          <w:sz w:val="24"/>
        </w:rPr>
        <w:t>pelos motivos abaixo:</w:t>
      </w:r>
    </w:p>
    <w:p w14:paraId="68D8D516">
      <w:pPr>
        <w:pStyle w:val="19"/>
        <w:spacing w:before="240" w:beforeAutospacing="0" w:after="120" w:afterAutospacing="0" w:line="15" w:lineRule="atLeast"/>
        <w:jc w:val="both"/>
      </w:pPr>
      <w:r>
        <w:rPr>
          <w:rFonts w:ascii="Calibri" w:hAnsi="Calibri" w:cs="Calibri"/>
          <w:color w:val="000000"/>
          <w:sz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.</w:t>
      </w:r>
    </w:p>
    <w:p w14:paraId="61738D46">
      <w:pPr>
        <w:pStyle w:val="19"/>
        <w:spacing w:before="240" w:beforeAutospacing="0" w:after="120" w:afterAutospacing="0" w:line="15" w:lineRule="atLeast"/>
        <w:jc w:val="both"/>
      </w:pPr>
      <w:r>
        <w:rPr>
          <w:rFonts w:ascii="Calibri" w:hAnsi="Calibri" w:cs="Calibri"/>
          <w:color w:val="000000"/>
          <w:sz w:val="24"/>
        </w:rPr>
        <w:t>Termos em que peço deferimento.</w:t>
      </w:r>
    </w:p>
    <w:p w14:paraId="28FF9FEE">
      <w:pPr>
        <w:pStyle w:val="19"/>
        <w:spacing w:before="240" w:beforeAutospacing="0" w:after="120" w:afterAutospacing="0" w:line="15" w:lineRule="atLeast"/>
        <w:jc w:val="right"/>
      </w:pPr>
      <w:r>
        <w:rPr>
          <w:rFonts w:ascii="Calibri" w:hAnsi="Calibri" w:cs="Calibri"/>
          <w:color w:val="000000"/>
          <w:sz w:val="24"/>
        </w:rPr>
        <w:t>(Local e data) _____________________,________/_______/ 202_.</w:t>
      </w:r>
    </w:p>
    <w:p w14:paraId="71A73DB5"/>
    <w:p w14:paraId="37F73733">
      <w:pPr>
        <w:pStyle w:val="19"/>
        <w:spacing w:before="240" w:beforeAutospacing="0" w:after="120" w:afterAutospacing="0" w:line="15" w:lineRule="atLeast"/>
        <w:jc w:val="center"/>
      </w:pPr>
      <w:r>
        <w:rPr>
          <w:rFonts w:ascii="Calibri" w:hAnsi="Calibri" w:cs="Calibri"/>
          <w:color w:val="000000"/>
          <w:sz w:val="24"/>
        </w:rPr>
        <w:t>____________________________________________________</w:t>
      </w:r>
    </w:p>
    <w:p w14:paraId="220D6F7A">
      <w:pPr>
        <w:pStyle w:val="19"/>
        <w:spacing w:beforeAutospacing="0" w:afterAutospacing="0" w:line="15" w:lineRule="atLeast"/>
        <w:jc w:val="center"/>
      </w:pPr>
      <w:r>
        <w:rPr>
          <w:rFonts w:ascii="Calibri" w:hAnsi="Calibri" w:cs="Calibri"/>
          <w:color w:val="000000"/>
          <w:sz w:val="24"/>
        </w:rPr>
        <w:t>Assinatura</w:t>
      </w:r>
    </w:p>
    <w:p w14:paraId="787A6DE3">
      <w:pPr>
        <w:pStyle w:val="19"/>
        <w:spacing w:beforeAutospacing="0" w:afterAutospacing="0" w:line="15" w:lineRule="atLeast"/>
        <w:jc w:val="center"/>
      </w:pPr>
      <w:r>
        <w:rPr>
          <w:rFonts w:ascii="Calibri" w:hAnsi="Calibri" w:cs="Calibri"/>
          <w:color w:val="000000"/>
          <w:sz w:val="24"/>
        </w:rPr>
        <w:t>NOME COMPLETO</w:t>
      </w:r>
    </w:p>
    <w:p w14:paraId="0BD6A41D"/>
    <w:p w14:paraId="2368405E">
      <w:bookmarkStart w:id="0" w:name="_GoBack"/>
      <w:bookmarkEnd w:id="0"/>
    </w:p>
    <w:sectPr>
      <w:headerReference r:id="rId5" w:type="default"/>
      <w:pgSz w:w="12240" w:h="15840"/>
      <w:pgMar w:top="1440" w:right="760" w:bottom="1440" w:left="1800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SimHei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ＭＳ 明朝">
    <w:altName w:val="SimSun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MS Gothic">
    <w:panose1 w:val="020B0609070205080204"/>
    <w:charset w:val="80"/>
    <w:family w:val="auto"/>
    <w:pitch w:val="default"/>
    <w:sig w:usb0="E00002FF" w:usb1="6AC7FDFB" w:usb2="08000012" w:usb3="00000000" w:csb0="4002009F" w:csb1="DFD70000"/>
  </w:font>
  <w:font w:name="Courier">
    <w:panose1 w:val="02060409020205020404"/>
    <w:charset w:val="00"/>
    <w:family w:val="auto"/>
    <w:pitch w:val="default"/>
    <w:sig w:usb0="00000000" w:usb1="00000000" w:usb2="00000000" w:usb3="00000000" w:csb0="00000000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68E0026">
    <w:pPr>
      <w:pStyle w:val="26"/>
      <w:ind w:left="0" w:leftChars="-300" w:hanging="660" w:hangingChars="275"/>
    </w:pPr>
    <w:r>
      <w:rPr>
        <w:rFonts w:ascii="SimSun" w:hAnsi="SimSun" w:eastAsia="SimSun" w:cs="SimSun"/>
        <w:b w:val="0"/>
        <w:bCs w:val="0"/>
        <w:sz w:val="24"/>
        <w:szCs w:val="24"/>
      </w:rPr>
      <w:drawing>
        <wp:inline distT="0" distB="0" distL="114300" distR="114300">
          <wp:extent cx="2476500" cy="542925"/>
          <wp:effectExtent l="0" t="0" r="0" b="9525"/>
          <wp:docPr id="1" name="Imagem 1" descr="IMG_25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 descr="IMG_256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476500" cy="542925"/>
                  </a:xfrm>
                  <a:prstGeom prst="rect">
                    <a:avLst/>
                  </a:prstGeom>
                  <a:noFill/>
                  <a:ln w="9525">
                    <a:noFill/>
                  </a:ln>
                </pic:spPr>
              </pic:pic>
            </a:graphicData>
          </a:graphic>
        </wp:inline>
      </w:drawing>
    </w:r>
    <w:r>
      <w:rPr>
        <w:rFonts w:hint="default" w:ascii="SimSun" w:hAnsi="SimSun" w:eastAsia="SimSun" w:cs="SimSun"/>
        <w:b w:val="0"/>
        <w:bCs w:val="0"/>
        <w:sz w:val="24"/>
        <w:szCs w:val="24"/>
        <w:lang w:val="pt-BR"/>
      </w:rPr>
      <w:t xml:space="preserve">                            </w:t>
    </w:r>
    <w:r>
      <w:rPr>
        <w:rFonts w:ascii="SimSun" w:hAnsi="SimSun" w:eastAsia="SimSun" w:cs="SimSun"/>
        <w:b w:val="0"/>
        <w:bCs w:val="0"/>
        <w:sz w:val="24"/>
        <w:szCs w:val="24"/>
      </w:rPr>
      <w:drawing>
        <wp:inline distT="0" distB="0" distL="114300" distR="114300">
          <wp:extent cx="1866900" cy="609600"/>
          <wp:effectExtent l="0" t="0" r="0" b="0"/>
          <wp:docPr id="2" name="Imagem 2" descr="IMG_25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m 2" descr="IMG_256"/>
                  <pic:cNvPicPr>
                    <a:picLocks noChangeAspect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1866900" cy="609600"/>
                  </a:xfrm>
                  <a:prstGeom prst="rect">
                    <a:avLst/>
                  </a:prstGeom>
                  <a:noFill/>
                  <a:ln w="9525"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FFFFF7E"/>
    <w:multiLevelType w:val="singleLevel"/>
    <w:tmpl w:val="FFFFFF7E"/>
    <w:lvl w:ilvl="0" w:tentative="0">
      <w:start w:val="1"/>
      <w:numFmt w:val="decimal"/>
      <w:pStyle w:val="32"/>
      <w:lvlText w:val="%1."/>
      <w:lvlJc w:val="left"/>
      <w:pPr>
        <w:tabs>
          <w:tab w:val="left" w:pos="1080"/>
        </w:tabs>
        <w:ind w:left="1080" w:hanging="360"/>
      </w:pPr>
    </w:lvl>
  </w:abstractNum>
  <w:abstractNum w:abstractNumId="1">
    <w:nsid w:val="FFFFFF7F"/>
    <w:multiLevelType w:val="singleLevel"/>
    <w:tmpl w:val="FFFFFF7F"/>
    <w:lvl w:ilvl="0" w:tentative="0">
      <w:start w:val="1"/>
      <w:numFmt w:val="decimal"/>
      <w:pStyle w:val="24"/>
      <w:lvlText w:val="%1."/>
      <w:lvlJc w:val="left"/>
      <w:pPr>
        <w:tabs>
          <w:tab w:val="left" w:pos="720"/>
        </w:tabs>
        <w:ind w:left="720" w:hanging="360"/>
      </w:pPr>
    </w:lvl>
  </w:abstractNum>
  <w:abstractNum w:abstractNumId="2">
    <w:nsid w:val="FFFFFF82"/>
    <w:multiLevelType w:val="singleLevel"/>
    <w:tmpl w:val="FFFFFF82"/>
    <w:lvl w:ilvl="0" w:tentative="0">
      <w:start w:val="1"/>
      <w:numFmt w:val="bullet"/>
      <w:pStyle w:val="18"/>
      <w:lvlText w:val=""/>
      <w:lvlJc w:val="left"/>
      <w:pPr>
        <w:tabs>
          <w:tab w:val="left" w:pos="1080"/>
        </w:tabs>
        <w:ind w:left="1080" w:hanging="360"/>
      </w:pPr>
      <w:rPr>
        <w:rFonts w:hint="default" w:ascii="Symbol" w:hAnsi="Symbol"/>
      </w:rPr>
    </w:lvl>
  </w:abstractNum>
  <w:abstractNum w:abstractNumId="3">
    <w:nsid w:val="FFFFFF83"/>
    <w:multiLevelType w:val="singleLevel"/>
    <w:tmpl w:val="FFFFFF83"/>
    <w:lvl w:ilvl="0" w:tentative="0">
      <w:start w:val="1"/>
      <w:numFmt w:val="bullet"/>
      <w:pStyle w:val="20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</w:rPr>
    </w:lvl>
  </w:abstractNum>
  <w:abstractNum w:abstractNumId="4">
    <w:nsid w:val="FFFFFF88"/>
    <w:multiLevelType w:val="singleLevel"/>
    <w:tmpl w:val="FFFFFF88"/>
    <w:lvl w:ilvl="0" w:tentative="0">
      <w:start w:val="1"/>
      <w:numFmt w:val="decimal"/>
      <w:pStyle w:val="36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5">
    <w:nsid w:val="FFFFFF89"/>
    <w:multiLevelType w:val="singleLevel"/>
    <w:tmpl w:val="FFFFFF89"/>
    <w:lvl w:ilvl="0" w:tentative="0">
      <w:start w:val="1"/>
      <w:numFmt w:val="bullet"/>
      <w:pStyle w:val="35"/>
      <w:lvlText w:val=""/>
      <w:lvlJc w:val="left"/>
      <w:pPr>
        <w:tabs>
          <w:tab w:val="left" w:pos="360"/>
        </w:tabs>
        <w:ind w:left="360" w:hanging="360"/>
      </w:pPr>
      <w:rPr>
        <w:rFonts w:hint="default" w:ascii="Symbol" w:hAnsi="Symbol"/>
      </w:r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  <w:num w:numId="5">
    <w:abstractNumId w:val="5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80"/>
  <w:bordersDoNotSurroundHeader w:val="0"/>
  <w:bordersDoNotSurroundFooter w:val="0"/>
  <w:documentProtection w:enforcement="0"/>
  <w:defaultTabStop w:val="720"/>
  <w:hyphenationZone w:val="425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doNotExpandShiftReturn/>
    <w:doNotWrapTextWithPunct/>
    <w:doNotUseEastAsian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4F5369"/>
    <w:rsid w:val="00A34EB0"/>
    <w:rsid w:val="00A3563C"/>
    <w:rsid w:val="00AA1D8D"/>
    <w:rsid w:val="00B47730"/>
    <w:rsid w:val="00CB0664"/>
    <w:rsid w:val="00FC693F"/>
    <w:rsid w:val="086E5EF0"/>
    <w:rsid w:val="184869B6"/>
    <w:rsid w:val="29D16882"/>
    <w:rsid w:val="317C4BE8"/>
    <w:rsid w:val="38D34F55"/>
    <w:rsid w:val="3A3F2073"/>
    <w:rsid w:val="740B1F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14:defaultImageDpi w14:val="300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qFormat="1" w:uiPriority="99" w:semiHidden="0" w:name="macro"/>
    <w:lsdException w:uiPriority="99" w:name="toa heading"/>
    <w:lsdException w:qFormat="1" w:uiPriority="99" w:semiHidden="0" w:name="List"/>
    <w:lsdException w:qFormat="1" w:uiPriority="99" w:semiHidden="0" w:name="List Bullet"/>
    <w:lsdException w:qFormat="1" w:uiPriority="99" w:semiHidden="0" w:name="List Number"/>
    <w:lsdException w:qFormat="1" w:uiPriority="99" w:semiHidden="0" w:name="List 2"/>
    <w:lsdException w:qFormat="1" w:uiPriority="99" w:semiHidden="0" w:name="List 3"/>
    <w:lsdException w:uiPriority="99" w:name="List 4"/>
    <w:lsdException w:uiPriority="99" w:name="List 5"/>
    <w:lsdException w:qFormat="1" w:uiPriority="99" w:semiHidden="0" w:name="List Bullet 2"/>
    <w:lsdException w:qFormat="1" w:uiPriority="99" w:semiHidden="0" w:name="List Bullet 3"/>
    <w:lsdException w:uiPriority="99" w:name="List Bullet 4"/>
    <w:lsdException w:uiPriority="99" w:name="List Bullet 5"/>
    <w:lsdException w:qFormat="1" w:uiPriority="99" w:semiHidden="0" w:name="List Number 2"/>
    <w:lsdException w:qFormat="1" w:uiPriority="99" w:semiHidden="0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iPriority="99" w:semiHidden="0" w:name="Body Text"/>
    <w:lsdException w:uiPriority="99" w:name="Body Text Indent"/>
    <w:lsdException w:qFormat="1" w:uiPriority="99" w:semiHidden="0" w:name="List Continue"/>
    <w:lsdException w:qFormat="1" w:uiPriority="99" w:semiHidden="0" w:name="List Continue 2"/>
    <w:lsdException w:qFormat="1" w:uiPriority="99" w:semiHidden="0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qFormat="1" w:uiPriority="99" w:semiHidden="0" w:name="Body Text 2"/>
    <w:lsdException w:qFormat="1" w:uiPriority="99" w:semiHidden="0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qFormat="1" w:unhideWhenUsed="0" w:uiPriority="1" w:semiHidden="0" w:name="No Spacing"/>
    <w:lsdException w:qFormat="1" w:unhideWhenUsed="0" w:uiPriority="60" w:semiHidden="0" w:name="Light Shading"/>
    <w:lsdException w:qFormat="1" w:unhideWhenUsed="0" w:uiPriority="61" w:semiHidden="0" w:name="Light List"/>
    <w:lsdException w:qFormat="1" w:unhideWhenUsed="0" w:uiPriority="62" w:semiHidden="0" w:name="Light Grid"/>
    <w:lsdException w:qFormat="1" w:unhideWhenUsed="0" w:uiPriority="63" w:semiHidden="0" w:name="Medium Shading 1"/>
    <w:lsdException w:qFormat="1" w:unhideWhenUsed="0" w:uiPriority="64" w:semiHidden="0" w:name="Medium Shading 2"/>
    <w:lsdException w:qFormat="1" w:unhideWhenUsed="0" w:uiPriority="65" w:semiHidden="0" w:name="Medium List 1"/>
    <w:lsdException w:qFormat="1" w:unhideWhenUsed="0" w:uiPriority="66" w:semiHidden="0" w:name="Medium List 2"/>
    <w:lsdException w:qFormat="1" w:unhideWhenUsed="0" w:uiPriority="67" w:semiHidden="0" w:name="Medium Grid 1"/>
    <w:lsdException w:qFormat="1" w:unhideWhenUsed="0" w:uiPriority="68" w:semiHidden="0" w:name="Medium Grid 2"/>
    <w:lsdException w:qFormat="1" w:unhideWhenUsed="0" w:uiPriority="69" w:semiHidden="0" w:name="Medium Grid 3"/>
    <w:lsdException w:qFormat="1" w:unhideWhenUsed="0" w:uiPriority="70" w:semiHidden="0" w:name="Dark List"/>
    <w:lsdException w:qFormat="1" w:unhideWhenUsed="0" w:uiPriority="71" w:semiHidden="0" w:name="Colorful Shading"/>
    <w:lsdException w:qFormat="1" w:unhideWhenUsed="0" w:uiPriority="72" w:semiHidden="0" w:name="Colorful List"/>
    <w:lsdException w:qFormat="1" w:unhideWhenUsed="0" w:uiPriority="73" w:semiHidden="0" w:name="Colorful Grid"/>
    <w:lsdException w:qFormat="1" w:unhideWhenUsed="0" w:uiPriority="60" w:semiHidden="0" w:name="Light Shading Accent 1"/>
    <w:lsdException w:qFormat="1" w:unhideWhenUsed="0" w:uiPriority="61" w:semiHidden="0" w:name="Light List Accent 1"/>
    <w:lsdException w:qFormat="1" w:unhideWhenUsed="0" w:uiPriority="62" w:semiHidden="0" w:name="Light Grid Accent 1"/>
    <w:lsdException w:qFormat="1" w:unhideWhenUsed="0" w:uiPriority="63" w:semiHidden="0" w:name="Medium Shading 1 Accent 1"/>
    <w:lsdException w:qFormat="1" w:unhideWhenUsed="0" w:uiPriority="64" w:semiHidden="0" w:name="Medium Shading 2 Accent 1"/>
    <w:lsdException w:qFormat="1"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qFormat="1" w:unhideWhenUsed="0" w:uiPriority="66" w:semiHidden="0" w:name="Medium List 2 Accent 1"/>
    <w:lsdException w:qFormat="1" w:unhideWhenUsed="0" w:uiPriority="67" w:semiHidden="0" w:name="Medium Grid 1 Accent 1"/>
    <w:lsdException w:qFormat="1" w:unhideWhenUsed="0" w:uiPriority="68" w:semiHidden="0" w:name="Medium Grid 2 Accent 1"/>
    <w:lsdException w:qFormat="1" w:unhideWhenUsed="0" w:uiPriority="69" w:semiHidden="0" w:name="Medium Grid 3 Accent 1"/>
    <w:lsdException w:qFormat="1" w:unhideWhenUsed="0" w:uiPriority="70" w:semiHidden="0" w:name="Dark List Accent 1"/>
    <w:lsdException w:qFormat="1" w:unhideWhenUsed="0" w:uiPriority="71" w:semiHidden="0" w:name="Colorful Shading Accent 1"/>
    <w:lsdException w:qFormat="1" w:unhideWhenUsed="0" w:uiPriority="72" w:semiHidden="0" w:name="Colorful List Accent 1"/>
    <w:lsdException w:qFormat="1" w:unhideWhenUsed="0" w:uiPriority="73" w:semiHidden="0" w:name="Colorful Grid Accent 1"/>
    <w:lsdException w:qFormat="1" w:unhideWhenUsed="0" w:uiPriority="60" w:semiHidden="0" w:name="Light Shading Accent 2"/>
    <w:lsdException w:qFormat="1" w:unhideWhenUsed="0" w:uiPriority="61" w:semiHidden="0" w:name="Light List Accent 2"/>
    <w:lsdException w:qFormat="1" w:unhideWhenUsed="0" w:uiPriority="62" w:semiHidden="0" w:name="Light Grid Accent 2"/>
    <w:lsdException w:qFormat="1" w:unhideWhenUsed="0" w:uiPriority="63" w:semiHidden="0" w:name="Medium Shading 1 Accent 2"/>
    <w:lsdException w:qFormat="1" w:unhideWhenUsed="0" w:uiPriority="64" w:semiHidden="0" w:name="Medium Shading 2 Accent 2"/>
    <w:lsdException w:qFormat="1" w:unhideWhenUsed="0" w:uiPriority="65" w:semiHidden="0" w:name="Medium List 1 Accent 2"/>
    <w:lsdException w:qFormat="1" w:unhideWhenUsed="0" w:uiPriority="66" w:semiHidden="0" w:name="Medium List 2 Accent 2"/>
    <w:lsdException w:qFormat="1" w:unhideWhenUsed="0" w:uiPriority="67" w:semiHidden="0" w:name="Medium Grid 1 Accent 2"/>
    <w:lsdException w:qFormat="1" w:unhideWhenUsed="0" w:uiPriority="68" w:semiHidden="0" w:name="Medium Grid 2 Accent 2"/>
    <w:lsdException w:qFormat="1" w:unhideWhenUsed="0" w:uiPriority="69" w:semiHidden="0" w:name="Medium Grid 3 Accent 2"/>
    <w:lsdException w:qFormat="1" w:unhideWhenUsed="0" w:uiPriority="70" w:semiHidden="0" w:name="Dark List Accent 2"/>
    <w:lsdException w:qFormat="1" w:unhideWhenUsed="0" w:uiPriority="71" w:semiHidden="0" w:name="Colorful Shading Accent 2"/>
    <w:lsdException w:qFormat="1" w:unhideWhenUsed="0" w:uiPriority="72" w:semiHidden="0" w:name="Colorful List Accent 2"/>
    <w:lsdException w:qFormat="1" w:unhideWhenUsed="0" w:uiPriority="73" w:semiHidden="0" w:name="Colorful Grid Accent 2"/>
    <w:lsdException w:qFormat="1" w:unhideWhenUsed="0" w:uiPriority="60" w:semiHidden="0" w:name="Light Shading Accent 3"/>
    <w:lsdException w:qFormat="1" w:unhideWhenUsed="0" w:uiPriority="61" w:semiHidden="0" w:name="Light List Accent 3"/>
    <w:lsdException w:qFormat="1" w:unhideWhenUsed="0" w:uiPriority="62" w:semiHidden="0" w:name="Light Grid Accent 3"/>
    <w:lsdException w:qFormat="1" w:unhideWhenUsed="0" w:uiPriority="63" w:semiHidden="0" w:name="Medium Shading 1 Accent 3"/>
    <w:lsdException w:qFormat="1" w:unhideWhenUsed="0" w:uiPriority="64" w:semiHidden="0" w:name="Medium Shading 2 Accent 3"/>
    <w:lsdException w:qFormat="1" w:unhideWhenUsed="0" w:uiPriority="65" w:semiHidden="0" w:name="Medium List 1 Accent 3"/>
    <w:lsdException w:qFormat="1" w:unhideWhenUsed="0" w:uiPriority="66" w:semiHidden="0" w:name="Medium List 2 Accent 3"/>
    <w:lsdException w:qFormat="1" w:unhideWhenUsed="0" w:uiPriority="67" w:semiHidden="0" w:name="Medium Grid 1 Accent 3"/>
    <w:lsdException w:qFormat="1" w:unhideWhenUsed="0" w:uiPriority="68" w:semiHidden="0" w:name="Medium Grid 2 Accent 3"/>
    <w:lsdException w:qFormat="1" w:unhideWhenUsed="0" w:uiPriority="69" w:semiHidden="0" w:name="Medium Grid 3 Accent 3"/>
    <w:lsdException w:qFormat="1" w:unhideWhenUsed="0" w:uiPriority="70" w:semiHidden="0" w:name="Dark List Accent 3"/>
    <w:lsdException w:qFormat="1" w:unhideWhenUsed="0" w:uiPriority="71" w:semiHidden="0" w:name="Colorful Shading Accent 3"/>
    <w:lsdException w:qFormat="1" w:unhideWhenUsed="0" w:uiPriority="72" w:semiHidden="0" w:name="Colorful List Accent 3"/>
    <w:lsdException w:qFormat="1" w:unhideWhenUsed="0" w:uiPriority="73" w:semiHidden="0" w:name="Colorful Grid Accent 3"/>
    <w:lsdException w:qFormat="1" w:unhideWhenUsed="0" w:uiPriority="60" w:semiHidden="0" w:name="Light Shading Accent 4"/>
    <w:lsdException w:qFormat="1" w:unhideWhenUsed="0" w:uiPriority="61" w:semiHidden="0" w:name="Light List Accent 4"/>
    <w:lsdException w:qFormat="1" w:unhideWhenUsed="0" w:uiPriority="62" w:semiHidden="0" w:name="Light Grid Accent 4"/>
    <w:lsdException w:qFormat="1" w:unhideWhenUsed="0" w:uiPriority="63" w:semiHidden="0" w:name="Medium Shading 1 Accent 4"/>
    <w:lsdException w:qFormat="1" w:unhideWhenUsed="0" w:uiPriority="64" w:semiHidden="0" w:name="Medium Shading 2 Accent 4"/>
    <w:lsdException w:qFormat="1" w:unhideWhenUsed="0" w:uiPriority="65" w:semiHidden="0" w:name="Medium List 1 Accent 4"/>
    <w:lsdException w:qFormat="1" w:unhideWhenUsed="0" w:uiPriority="66" w:semiHidden="0" w:name="Medium List 2 Accent 4"/>
    <w:lsdException w:qFormat="1" w:unhideWhenUsed="0" w:uiPriority="67" w:semiHidden="0" w:name="Medium Grid 1 Accent 4"/>
    <w:lsdException w:qFormat="1" w:unhideWhenUsed="0" w:uiPriority="68" w:semiHidden="0" w:name="Medium Grid 2 Accent 4"/>
    <w:lsdException w:qFormat="1" w:unhideWhenUsed="0" w:uiPriority="69" w:semiHidden="0" w:name="Medium Grid 3 Accent 4"/>
    <w:lsdException w:qFormat="1" w:unhideWhenUsed="0" w:uiPriority="70" w:semiHidden="0" w:name="Dark List Accent 4"/>
    <w:lsdException w:qFormat="1" w:unhideWhenUsed="0" w:uiPriority="71" w:semiHidden="0" w:name="Colorful Shading Accent 4"/>
    <w:lsdException w:qFormat="1" w:unhideWhenUsed="0" w:uiPriority="72" w:semiHidden="0" w:name="Colorful List Accent 4"/>
    <w:lsdException w:qFormat="1" w:unhideWhenUsed="0" w:uiPriority="73" w:semiHidden="0" w:name="Colorful Grid Accent 4"/>
    <w:lsdException w:qFormat="1" w:unhideWhenUsed="0" w:uiPriority="60" w:semiHidden="0" w:name="Light Shading Accent 5"/>
    <w:lsdException w:qFormat="1" w:unhideWhenUsed="0" w:uiPriority="61" w:semiHidden="0" w:name="Light List Accent 5"/>
    <w:lsdException w:qFormat="1" w:unhideWhenUsed="0" w:uiPriority="62" w:semiHidden="0" w:name="Light Grid Accent 5"/>
    <w:lsdException w:qFormat="1" w:unhideWhenUsed="0" w:uiPriority="63" w:semiHidden="0" w:name="Medium Shading 1 Accent 5"/>
    <w:lsdException w:qFormat="1" w:unhideWhenUsed="0" w:uiPriority="64" w:semiHidden="0" w:name="Medium Shading 2 Accent 5"/>
    <w:lsdException w:qFormat="1" w:unhideWhenUsed="0" w:uiPriority="65" w:semiHidden="0" w:name="Medium List 1 Accent 5"/>
    <w:lsdException w:qFormat="1" w:unhideWhenUsed="0" w:uiPriority="66" w:semiHidden="0" w:name="Medium List 2 Accent 5"/>
    <w:lsdException w:qFormat="1" w:unhideWhenUsed="0" w:uiPriority="67" w:semiHidden="0" w:name="Medium Grid 1 Accent 5"/>
    <w:lsdException w:qFormat="1" w:unhideWhenUsed="0" w:uiPriority="68" w:semiHidden="0" w:name="Medium Grid 2 Accent 5"/>
    <w:lsdException w:qFormat="1" w:unhideWhenUsed="0" w:uiPriority="69" w:semiHidden="0" w:name="Medium Grid 3 Accent 5"/>
    <w:lsdException w:qFormat="1" w:unhideWhenUsed="0" w:uiPriority="70" w:semiHidden="0" w:name="Dark List Accent 5"/>
    <w:lsdException w:qFormat="1" w:unhideWhenUsed="0" w:uiPriority="71" w:semiHidden="0" w:name="Colorful Shading Accent 5"/>
    <w:lsdException w:qFormat="1" w:unhideWhenUsed="0" w:uiPriority="72" w:semiHidden="0" w:name="Colorful List Accent 5"/>
    <w:lsdException w:qFormat="1" w:unhideWhenUsed="0" w:uiPriority="73" w:semiHidden="0" w:name="Colorful Grid Accent 5"/>
    <w:lsdException w:qFormat="1" w:unhideWhenUsed="0" w:uiPriority="60" w:semiHidden="0" w:name="Light Shading Accent 6"/>
    <w:lsdException w:qFormat="1" w:unhideWhenUsed="0" w:uiPriority="61" w:semiHidden="0" w:name="Light List Accent 6"/>
    <w:lsdException w:qFormat="1" w:unhideWhenUsed="0" w:uiPriority="62" w:semiHidden="0" w:name="Light Grid Accent 6"/>
    <w:lsdException w:qFormat="1" w:unhideWhenUsed="0" w:uiPriority="63" w:semiHidden="0" w:name="Medium Shading 1 Accent 6"/>
    <w:lsdException w:qFormat="1" w:unhideWhenUsed="0" w:uiPriority="64" w:semiHidden="0" w:name="Medium Shading 2 Accent 6"/>
    <w:lsdException w:qFormat="1" w:unhideWhenUsed="0" w:uiPriority="65" w:semiHidden="0" w:name="Medium List 1 Accent 6"/>
    <w:lsdException w:qFormat="1" w:unhideWhenUsed="0" w:uiPriority="66" w:semiHidden="0" w:name="Medium List 2 Accent 6"/>
    <w:lsdException w:qFormat="1" w:unhideWhenUsed="0" w:uiPriority="67" w:semiHidden="0" w:name="Medium Grid 1 Accent 6"/>
    <w:lsdException w:qFormat="1" w:unhideWhenUsed="0" w:uiPriority="68" w:semiHidden="0" w:name="Medium Grid 2 Accent 6"/>
    <w:lsdException w:qFormat="1" w:unhideWhenUsed="0" w:uiPriority="69" w:semiHidden="0" w:name="Medium Grid 3 Accent 6"/>
    <w:lsdException w:qFormat="1" w:unhideWhenUsed="0" w:uiPriority="70" w:semiHidden="0" w:name="Dark List Accent 6"/>
    <w:lsdException w:qFormat="1" w:unhideWhenUsed="0" w:uiPriority="71" w:semiHidden="0" w:name="Colorful Shading Accent 6"/>
    <w:lsdException w:qFormat="1" w:unhideWhenUsed="0" w:uiPriority="72" w:semiHidden="0" w:name="Colorful List Accent 6"/>
    <w:lsdException w:qFormat="1"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="Calibri" w:hAnsi="Calibri" w:eastAsiaTheme="minorEastAsia" w:cstheme="minorBidi"/>
      <w:sz w:val="22"/>
      <w:szCs w:val="22"/>
      <w:lang w:val="en-US" w:eastAsia="en-US" w:bidi="ar-SA"/>
    </w:rPr>
  </w:style>
  <w:style w:type="paragraph" w:styleId="2">
    <w:name w:val="heading 1"/>
    <w:basedOn w:val="1"/>
    <w:next w:val="1"/>
    <w:link w:val="41"/>
    <w:qFormat/>
    <w:uiPriority w:val="9"/>
    <w:pPr>
      <w:keepNext/>
      <w:keepLines/>
      <w:spacing w:before="480" w:after="0"/>
      <w:outlineLvl w:val="0"/>
    </w:pPr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paragraph" w:styleId="3">
    <w:name w:val="heading 2"/>
    <w:basedOn w:val="1"/>
    <w:next w:val="1"/>
    <w:link w:val="42"/>
    <w:unhideWhenUsed/>
    <w:qFormat/>
    <w:uiPriority w:val="9"/>
    <w:pPr>
      <w:keepNext/>
      <w:keepLines/>
      <w:spacing w:before="200" w:after="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paragraph" w:styleId="4">
    <w:name w:val="heading 3"/>
    <w:basedOn w:val="1"/>
    <w:next w:val="1"/>
    <w:link w:val="43"/>
    <w:unhideWhenUsed/>
    <w:qFormat/>
    <w:uiPriority w:val="9"/>
    <w:pPr>
      <w:keepNext/>
      <w:keepLines/>
      <w:spacing w:before="200" w:after="0"/>
      <w:outlineLvl w:val="2"/>
    </w:pPr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paragraph" w:styleId="5">
    <w:name w:val="heading 4"/>
    <w:basedOn w:val="1"/>
    <w:next w:val="1"/>
    <w:link w:val="53"/>
    <w:semiHidden/>
    <w:unhideWhenUsed/>
    <w:qFormat/>
    <w:uiPriority w:val="9"/>
    <w:pPr>
      <w:keepNext/>
      <w:keepLines/>
      <w:spacing w:before="200" w:after="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paragraph" w:styleId="6">
    <w:name w:val="heading 5"/>
    <w:basedOn w:val="1"/>
    <w:next w:val="1"/>
    <w:link w:val="54"/>
    <w:semiHidden/>
    <w:unhideWhenUsed/>
    <w:qFormat/>
    <w:uiPriority w:val="9"/>
    <w:pPr>
      <w:keepNext/>
      <w:keepLines/>
      <w:spacing w:before="200" w:after="0"/>
      <w:outlineLvl w:val="4"/>
    </w:pPr>
    <w:rPr>
      <w:rFonts w:asciiTheme="majorHAnsi" w:hAnsiTheme="majorHAnsi" w:eastAsiaTheme="majorEastAsia" w:cstheme="majorBidi"/>
      <w:color w:val="254061" w:themeColor="accent1" w:themeShade="80"/>
    </w:rPr>
  </w:style>
  <w:style w:type="paragraph" w:styleId="7">
    <w:name w:val="heading 6"/>
    <w:basedOn w:val="1"/>
    <w:next w:val="1"/>
    <w:link w:val="55"/>
    <w:semiHidden/>
    <w:unhideWhenUsed/>
    <w:qFormat/>
    <w:uiPriority w:val="9"/>
    <w:pPr>
      <w:keepNext/>
      <w:keepLines/>
      <w:spacing w:before="200" w:after="0"/>
      <w:outlineLvl w:val="5"/>
    </w:pPr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paragraph" w:styleId="8">
    <w:name w:val="heading 7"/>
    <w:basedOn w:val="1"/>
    <w:next w:val="1"/>
    <w:link w:val="56"/>
    <w:semiHidden/>
    <w:unhideWhenUsed/>
    <w:qFormat/>
    <w:uiPriority w:val="9"/>
    <w:pPr>
      <w:keepNext/>
      <w:keepLines/>
      <w:spacing w:before="200" w:after="0"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9">
    <w:name w:val="heading 8"/>
    <w:basedOn w:val="1"/>
    <w:next w:val="1"/>
    <w:link w:val="57"/>
    <w:semiHidden/>
    <w:unhideWhenUsed/>
    <w:qFormat/>
    <w:uiPriority w:val="9"/>
    <w:pPr>
      <w:keepNext/>
      <w:keepLines/>
      <w:spacing w:before="200" w:after="0"/>
      <w:outlineLvl w:val="7"/>
    </w:pPr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paragraph" w:styleId="10">
    <w:name w:val="heading 9"/>
    <w:basedOn w:val="1"/>
    <w:next w:val="1"/>
    <w:link w:val="58"/>
    <w:semiHidden/>
    <w:unhideWhenUsed/>
    <w:qFormat/>
    <w:uiPriority w:val="9"/>
    <w:pPr>
      <w:keepNext/>
      <w:keepLines/>
      <w:spacing w:before="200" w:after="0"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default="1" w:styleId="11">
    <w:name w:val="Default Paragraph Font"/>
    <w:semiHidden/>
    <w:unhideWhenUsed/>
    <w:qFormat/>
    <w:uiPriority w:val="1"/>
  </w:style>
  <w:style w:type="table" w:default="1" w:styleId="1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13">
    <w:name w:val="Strong"/>
    <w:basedOn w:val="11"/>
    <w:qFormat/>
    <w:uiPriority w:val="22"/>
    <w:rPr>
      <w:b/>
      <w:bCs/>
    </w:rPr>
  </w:style>
  <w:style w:type="character" w:styleId="14">
    <w:name w:val="Emphasis"/>
    <w:basedOn w:val="11"/>
    <w:qFormat/>
    <w:uiPriority w:val="20"/>
    <w:rPr>
      <w:i/>
      <w:iCs/>
    </w:rPr>
  </w:style>
  <w:style w:type="paragraph" w:styleId="15">
    <w:name w:val="List"/>
    <w:basedOn w:val="1"/>
    <w:unhideWhenUsed/>
    <w:qFormat/>
    <w:uiPriority w:val="99"/>
    <w:pPr>
      <w:ind w:left="360" w:hanging="360"/>
      <w:contextualSpacing/>
    </w:pPr>
  </w:style>
  <w:style w:type="paragraph" w:styleId="16">
    <w:name w:val="Body Text"/>
    <w:basedOn w:val="1"/>
    <w:link w:val="47"/>
    <w:unhideWhenUsed/>
    <w:qFormat/>
    <w:uiPriority w:val="99"/>
    <w:pPr>
      <w:spacing w:after="120"/>
    </w:pPr>
  </w:style>
  <w:style w:type="paragraph" w:styleId="17">
    <w:name w:val="Title"/>
    <w:basedOn w:val="1"/>
    <w:next w:val="1"/>
    <w:link w:val="44"/>
    <w:qFormat/>
    <w:uiPriority w:val="10"/>
    <w:pPr>
      <w:pBdr>
        <w:bottom w:val="single" w:color="4F81BD" w:themeColor="accent1" w:sz="8" w:space="4"/>
      </w:pBdr>
      <w:spacing w:after="300" w:line="240" w:lineRule="auto"/>
      <w:contextualSpacing/>
    </w:pPr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paragraph" w:styleId="18">
    <w:name w:val="List Bullet 3"/>
    <w:basedOn w:val="1"/>
    <w:unhideWhenUsed/>
    <w:qFormat/>
    <w:uiPriority w:val="99"/>
    <w:pPr>
      <w:numPr>
        <w:ilvl w:val="0"/>
        <w:numId w:val="1"/>
      </w:numPr>
      <w:contextualSpacing/>
    </w:pPr>
  </w:style>
  <w:style w:type="paragraph" w:styleId="19">
    <w:name w:val="Normal (Web)"/>
    <w:semiHidden/>
    <w:unhideWhenUsed/>
    <w:qFormat/>
    <w:uiPriority w:val="99"/>
    <w:pPr>
      <w:spacing w:before="0" w:beforeAutospacing="1" w:after="0" w:afterAutospacing="1"/>
      <w:ind w:left="0" w:right="0"/>
      <w:jc w:val="left"/>
    </w:pPr>
    <w:rPr>
      <w:rFonts w:ascii="Times New Roman" w:hAnsi="Times New Roman" w:eastAsia="SimSun" w:cs="Times New Roman"/>
      <w:kern w:val="0"/>
      <w:szCs w:val="24"/>
      <w:lang w:val="en-US" w:eastAsia="zh-CN" w:bidi="ar"/>
    </w:rPr>
  </w:style>
  <w:style w:type="paragraph" w:styleId="20">
    <w:name w:val="List Bullet 2"/>
    <w:basedOn w:val="1"/>
    <w:unhideWhenUsed/>
    <w:qFormat/>
    <w:uiPriority w:val="99"/>
    <w:pPr>
      <w:numPr>
        <w:ilvl w:val="0"/>
        <w:numId w:val="2"/>
      </w:numPr>
      <w:contextualSpacing/>
    </w:pPr>
  </w:style>
  <w:style w:type="paragraph" w:styleId="21">
    <w:name w:val="macro"/>
    <w:link w:val="50"/>
    <w:unhideWhenUsed/>
    <w:qFormat/>
    <w:uiPriority w:val="99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hAnsi="Courier" w:eastAsiaTheme="minorEastAsia" w:cstheme="minorBidi"/>
      <w:sz w:val="20"/>
      <w:szCs w:val="20"/>
      <w:lang w:val="en-US" w:eastAsia="en-US" w:bidi="ar-SA"/>
    </w:rPr>
  </w:style>
  <w:style w:type="paragraph" w:styleId="22">
    <w:name w:val="List Continue"/>
    <w:basedOn w:val="1"/>
    <w:unhideWhenUsed/>
    <w:qFormat/>
    <w:uiPriority w:val="99"/>
    <w:pPr>
      <w:spacing w:after="120"/>
      <w:ind w:left="360"/>
      <w:contextualSpacing/>
    </w:pPr>
  </w:style>
  <w:style w:type="paragraph" w:styleId="23">
    <w:name w:val="Body Text 3"/>
    <w:basedOn w:val="1"/>
    <w:link w:val="49"/>
    <w:unhideWhenUsed/>
    <w:qFormat/>
    <w:uiPriority w:val="99"/>
    <w:pPr>
      <w:spacing w:after="120"/>
    </w:pPr>
    <w:rPr>
      <w:sz w:val="16"/>
      <w:szCs w:val="16"/>
    </w:rPr>
  </w:style>
  <w:style w:type="paragraph" w:styleId="24">
    <w:name w:val="List Number 2"/>
    <w:basedOn w:val="1"/>
    <w:unhideWhenUsed/>
    <w:qFormat/>
    <w:uiPriority w:val="99"/>
    <w:pPr>
      <w:numPr>
        <w:ilvl w:val="0"/>
        <w:numId w:val="3"/>
      </w:numPr>
      <w:contextualSpacing/>
    </w:pPr>
  </w:style>
  <w:style w:type="paragraph" w:styleId="25">
    <w:name w:val="Body Text 2"/>
    <w:basedOn w:val="1"/>
    <w:link w:val="48"/>
    <w:unhideWhenUsed/>
    <w:qFormat/>
    <w:uiPriority w:val="99"/>
    <w:pPr>
      <w:spacing w:after="120" w:line="480" w:lineRule="auto"/>
    </w:pPr>
  </w:style>
  <w:style w:type="paragraph" w:styleId="26">
    <w:name w:val="header"/>
    <w:basedOn w:val="1"/>
    <w:link w:val="38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7">
    <w:name w:val="List Continue 3"/>
    <w:basedOn w:val="1"/>
    <w:unhideWhenUsed/>
    <w:qFormat/>
    <w:uiPriority w:val="99"/>
    <w:pPr>
      <w:spacing w:after="120"/>
      <w:ind w:left="1080"/>
      <w:contextualSpacing/>
    </w:pPr>
  </w:style>
  <w:style w:type="paragraph" w:styleId="28">
    <w:name w:val="footer"/>
    <w:basedOn w:val="1"/>
    <w:link w:val="39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9">
    <w:name w:val="caption"/>
    <w:basedOn w:val="1"/>
    <w:next w:val="1"/>
    <w:semiHidden/>
    <w:unhideWhenUsed/>
    <w:qFormat/>
    <w:uiPriority w:val="35"/>
    <w:pPr>
      <w:spacing w:line="240" w:lineRule="auto"/>
    </w:pPr>
    <w:rPr>
      <w:b/>
      <w:bCs/>
      <w:color w:val="4F81BD" w:themeColor="accent1"/>
      <w:sz w:val="18"/>
      <w:szCs w:val="18"/>
      <w14:textFill>
        <w14:solidFill>
          <w14:schemeClr w14:val="accent1"/>
        </w14:solidFill>
      </w14:textFill>
    </w:rPr>
  </w:style>
  <w:style w:type="paragraph" w:styleId="30">
    <w:name w:val="List Continue 2"/>
    <w:basedOn w:val="1"/>
    <w:unhideWhenUsed/>
    <w:qFormat/>
    <w:uiPriority w:val="99"/>
    <w:pPr>
      <w:spacing w:after="120"/>
      <w:ind w:left="720"/>
      <w:contextualSpacing/>
    </w:pPr>
  </w:style>
  <w:style w:type="paragraph" w:styleId="31">
    <w:name w:val="List 3"/>
    <w:basedOn w:val="1"/>
    <w:unhideWhenUsed/>
    <w:qFormat/>
    <w:uiPriority w:val="99"/>
    <w:pPr>
      <w:ind w:left="1080" w:hanging="360"/>
      <w:contextualSpacing/>
    </w:pPr>
  </w:style>
  <w:style w:type="paragraph" w:styleId="32">
    <w:name w:val="List Number 3"/>
    <w:basedOn w:val="1"/>
    <w:unhideWhenUsed/>
    <w:qFormat/>
    <w:uiPriority w:val="99"/>
    <w:pPr>
      <w:numPr>
        <w:ilvl w:val="0"/>
        <w:numId w:val="4"/>
      </w:numPr>
      <w:contextualSpacing/>
    </w:pPr>
  </w:style>
  <w:style w:type="paragraph" w:styleId="33">
    <w:name w:val="Subtitle"/>
    <w:basedOn w:val="1"/>
    <w:next w:val="1"/>
    <w:link w:val="45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34">
    <w:name w:val="List 2"/>
    <w:basedOn w:val="1"/>
    <w:unhideWhenUsed/>
    <w:qFormat/>
    <w:uiPriority w:val="99"/>
    <w:pPr>
      <w:ind w:left="720" w:hanging="360"/>
      <w:contextualSpacing/>
    </w:pPr>
  </w:style>
  <w:style w:type="paragraph" w:styleId="35">
    <w:name w:val="List Bullet"/>
    <w:basedOn w:val="1"/>
    <w:unhideWhenUsed/>
    <w:qFormat/>
    <w:uiPriority w:val="99"/>
    <w:pPr>
      <w:numPr>
        <w:ilvl w:val="0"/>
        <w:numId w:val="5"/>
      </w:numPr>
      <w:contextualSpacing/>
    </w:pPr>
  </w:style>
  <w:style w:type="paragraph" w:styleId="36">
    <w:name w:val="List Number"/>
    <w:basedOn w:val="1"/>
    <w:unhideWhenUsed/>
    <w:qFormat/>
    <w:uiPriority w:val="99"/>
    <w:pPr>
      <w:numPr>
        <w:ilvl w:val="0"/>
        <w:numId w:val="6"/>
      </w:numPr>
      <w:contextualSpacing/>
    </w:pPr>
  </w:style>
  <w:style w:type="table" w:styleId="37">
    <w:name w:val="Table Grid"/>
    <w:basedOn w:val="12"/>
    <w:qFormat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38">
    <w:name w:val="Cabeçalho Char"/>
    <w:basedOn w:val="11"/>
    <w:link w:val="26"/>
    <w:qFormat/>
    <w:uiPriority w:val="99"/>
  </w:style>
  <w:style w:type="character" w:customStyle="1" w:styleId="39">
    <w:name w:val="Rodapé Char"/>
    <w:basedOn w:val="11"/>
    <w:link w:val="28"/>
    <w:qFormat/>
    <w:uiPriority w:val="99"/>
  </w:style>
  <w:style w:type="paragraph" w:styleId="40">
    <w:name w:val="No Spacing"/>
    <w:qFormat/>
    <w:uiPriority w:val="1"/>
    <w:pPr>
      <w:spacing w:after="0" w:line="240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character" w:customStyle="1" w:styleId="41">
    <w:name w:val="Título 1 Char"/>
    <w:basedOn w:val="11"/>
    <w:link w:val="2"/>
    <w:qFormat/>
    <w:uiPriority w:val="9"/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character" w:customStyle="1" w:styleId="42">
    <w:name w:val="Título 2 Char"/>
    <w:basedOn w:val="11"/>
    <w:link w:val="3"/>
    <w:qFormat/>
    <w:uiPriority w:val="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character" w:customStyle="1" w:styleId="43">
    <w:name w:val="Título 3 Char"/>
    <w:basedOn w:val="11"/>
    <w:link w:val="4"/>
    <w:qFormat/>
    <w:uiPriority w:val="9"/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44">
    <w:name w:val="Título Char"/>
    <w:basedOn w:val="11"/>
    <w:link w:val="17"/>
    <w:qFormat/>
    <w:uiPriority w:val="10"/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character" w:customStyle="1" w:styleId="45">
    <w:name w:val="Subtítulo Char"/>
    <w:basedOn w:val="11"/>
    <w:link w:val="33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46">
    <w:name w:val="List Paragraph"/>
    <w:basedOn w:val="1"/>
    <w:qFormat/>
    <w:uiPriority w:val="34"/>
    <w:pPr>
      <w:ind w:left="720"/>
      <w:contextualSpacing/>
    </w:pPr>
  </w:style>
  <w:style w:type="character" w:customStyle="1" w:styleId="47">
    <w:name w:val="Corpo de texto Char"/>
    <w:basedOn w:val="11"/>
    <w:link w:val="16"/>
    <w:qFormat/>
    <w:uiPriority w:val="99"/>
  </w:style>
  <w:style w:type="character" w:customStyle="1" w:styleId="48">
    <w:name w:val="Corpo de texto 2 Char"/>
    <w:basedOn w:val="11"/>
    <w:link w:val="25"/>
    <w:qFormat/>
    <w:uiPriority w:val="99"/>
  </w:style>
  <w:style w:type="character" w:customStyle="1" w:styleId="49">
    <w:name w:val="Corpo de texto 3 Char"/>
    <w:basedOn w:val="11"/>
    <w:link w:val="23"/>
    <w:qFormat/>
    <w:uiPriority w:val="99"/>
    <w:rPr>
      <w:sz w:val="16"/>
      <w:szCs w:val="16"/>
    </w:rPr>
  </w:style>
  <w:style w:type="character" w:customStyle="1" w:styleId="50">
    <w:name w:val="Texto de macro Char"/>
    <w:basedOn w:val="11"/>
    <w:link w:val="21"/>
    <w:qFormat/>
    <w:uiPriority w:val="99"/>
    <w:rPr>
      <w:rFonts w:ascii="Courier" w:hAnsi="Courier"/>
      <w:sz w:val="20"/>
      <w:szCs w:val="20"/>
    </w:rPr>
  </w:style>
  <w:style w:type="paragraph" w:styleId="51">
    <w:name w:val="Quote"/>
    <w:basedOn w:val="1"/>
    <w:next w:val="1"/>
    <w:link w:val="52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52">
    <w:name w:val="Citação Char"/>
    <w:basedOn w:val="11"/>
    <w:link w:val="51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53">
    <w:name w:val="Título 4 Char"/>
    <w:basedOn w:val="11"/>
    <w:link w:val="5"/>
    <w:semiHidden/>
    <w:qFormat/>
    <w:uiPriority w:val="9"/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54">
    <w:name w:val="Título 5 Char"/>
    <w:basedOn w:val="11"/>
    <w:link w:val="6"/>
    <w:semiHidden/>
    <w:qFormat/>
    <w:uiPriority w:val="9"/>
    <w:rPr>
      <w:rFonts w:asciiTheme="majorHAnsi" w:hAnsiTheme="majorHAnsi" w:eastAsiaTheme="majorEastAsia" w:cstheme="majorBidi"/>
      <w:color w:val="254061" w:themeColor="accent1" w:themeShade="80"/>
    </w:rPr>
  </w:style>
  <w:style w:type="character" w:customStyle="1" w:styleId="55">
    <w:name w:val="Título 6 Char"/>
    <w:basedOn w:val="11"/>
    <w:link w:val="7"/>
    <w:semiHidden/>
    <w:qFormat/>
    <w:uiPriority w:val="9"/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character" w:customStyle="1" w:styleId="56">
    <w:name w:val="Título 7 Char"/>
    <w:basedOn w:val="11"/>
    <w:link w:val="8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57">
    <w:name w:val="Título 8 Char"/>
    <w:basedOn w:val="11"/>
    <w:link w:val="9"/>
    <w:semiHidden/>
    <w:qFormat/>
    <w:uiPriority w:val="9"/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character" w:customStyle="1" w:styleId="58">
    <w:name w:val="Título 9 Char"/>
    <w:basedOn w:val="11"/>
    <w:link w:val="10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59">
    <w:name w:val="Intense Quote"/>
    <w:basedOn w:val="1"/>
    <w:next w:val="1"/>
    <w:link w:val="60"/>
    <w:qFormat/>
    <w:uiPriority w:val="30"/>
    <w:pPr>
      <w:pBdr>
        <w:bottom w:val="single" w:color="4F81BD" w:themeColor="accent1" w:sz="4" w:space="4"/>
      </w:pBdr>
      <w:spacing w:before="200" w:after="280"/>
      <w:ind w:left="936" w:right="936"/>
    </w:pPr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60">
    <w:name w:val="Citação Intensa Char"/>
    <w:basedOn w:val="11"/>
    <w:link w:val="59"/>
    <w:qFormat/>
    <w:uiPriority w:val="30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61">
    <w:name w:val="Subtle Emphasis"/>
    <w:basedOn w:val="11"/>
    <w:qFormat/>
    <w:uiPriority w:val="19"/>
    <w:rPr>
      <w:i/>
      <w:iCs/>
      <w:color w:val="808080" w:themeColor="text1" w:themeTint="8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62">
    <w:name w:val="Intense Emphasis"/>
    <w:basedOn w:val="11"/>
    <w:qFormat/>
    <w:uiPriority w:val="21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63">
    <w:name w:val="Subtle Reference"/>
    <w:basedOn w:val="11"/>
    <w:qFormat/>
    <w:uiPriority w:val="31"/>
    <w:rPr>
      <w:smallCaps/>
      <w:color w:val="C0504D" w:themeColor="accent2"/>
      <w:u w:val="single"/>
      <w14:textFill>
        <w14:solidFill>
          <w14:schemeClr w14:val="accent2"/>
        </w14:solidFill>
      </w14:textFill>
    </w:rPr>
  </w:style>
  <w:style w:type="character" w:customStyle="1" w:styleId="64">
    <w:name w:val="Intense Reference"/>
    <w:basedOn w:val="11"/>
    <w:qFormat/>
    <w:uiPriority w:val="32"/>
    <w:rPr>
      <w:b/>
      <w:bCs/>
      <w:smallCaps/>
      <w:color w:val="C0504D" w:themeColor="accent2"/>
      <w:spacing w:val="5"/>
      <w:u w:val="single"/>
      <w14:textFill>
        <w14:solidFill>
          <w14:schemeClr w14:val="accent2"/>
        </w14:solidFill>
      </w14:textFill>
    </w:rPr>
  </w:style>
  <w:style w:type="character" w:customStyle="1" w:styleId="65">
    <w:name w:val="Book Title"/>
    <w:basedOn w:val="11"/>
    <w:qFormat/>
    <w:uiPriority w:val="33"/>
    <w:rPr>
      <w:b/>
      <w:bCs/>
      <w:smallCaps/>
      <w:spacing w:val="5"/>
    </w:rPr>
  </w:style>
  <w:style w:type="paragraph" w:customStyle="1" w:styleId="66">
    <w:name w:val="TOC Heading"/>
    <w:basedOn w:val="2"/>
    <w:next w:val="1"/>
    <w:semiHidden/>
    <w:unhideWhenUsed/>
    <w:qFormat/>
    <w:uiPriority w:val="39"/>
    <w:pPr>
      <w:outlineLvl w:val="9"/>
    </w:pPr>
  </w:style>
  <w:style w:type="table" w:styleId="67">
    <w:name w:val="Light Shading"/>
    <w:basedOn w:val="12"/>
    <w:qFormat/>
    <w:uiPriority w:val="60"/>
    <w:pPr>
      <w:spacing w:after="0" w:line="240" w:lineRule="auto"/>
    </w:pPr>
    <w:rPr>
      <w:color w:val="000000" w:themeColor="text1" w:themeShade="BF"/>
    </w:rPr>
    <w:tblPr>
      <w:tblBorders>
        <w:top w:val="single" w:color="000000" w:themeColor="text1" w:sz="8" w:space="0"/>
        <w:bottom w:val="single" w:color="000000" w:themeColor="text1" w:sz="8" w:space="0"/>
      </w:tblBorders>
    </w:tblPr>
    <w:tblStylePr w:type="firstRow">
      <w:pPr>
        <w:spacing w:before="0" w:after="0" w:line="240" w:lineRule="auto"/>
      </w:pPr>
      <w:rPr>
        <w:b/>
        <w:bCs/>
      </w:rPr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</w:style>
  <w:style w:type="table" w:styleId="68">
    <w:name w:val="Light Shading Accent 1"/>
    <w:basedOn w:val="12"/>
    <w:qFormat/>
    <w:uiPriority w:val="60"/>
    <w:pPr>
      <w:spacing w:after="0" w:line="240" w:lineRule="auto"/>
    </w:pPr>
    <w:rPr>
      <w:color w:val="376092" w:themeColor="accent1" w:themeShade="BF"/>
    </w:rPr>
    <w:tblPr>
      <w:tblBorders>
        <w:top w:val="single" w:color="4F81BD" w:themeColor="accent1" w:sz="8" w:space="0"/>
        <w:bottom w:val="single" w:color="4F81BD" w:themeColor="accent1" w:sz="8" w:space="0"/>
      </w:tblBorders>
    </w:tblPr>
    <w:tblStylePr w:type="firstRow">
      <w:pPr>
        <w:spacing w:before="0" w:after="0" w:line="240" w:lineRule="auto"/>
      </w:pPr>
      <w:rPr>
        <w:b/>
        <w:bCs/>
      </w:rPr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69">
    <w:name w:val="Light Shading Accent 2"/>
    <w:basedOn w:val="12"/>
    <w:qFormat/>
    <w:uiPriority w:val="60"/>
    <w:pPr>
      <w:spacing w:after="0" w:line="240" w:lineRule="auto"/>
    </w:pPr>
    <w:rPr>
      <w:color w:val="953735" w:themeColor="accent2" w:themeShade="BF"/>
    </w:rPr>
    <w:tblPr>
      <w:tblBorders>
        <w:top w:val="single" w:color="C0504D" w:themeColor="accent2" w:sz="8" w:space="0"/>
        <w:bottom w:val="single" w:color="C0504D" w:themeColor="accent2" w:sz="8" w:space="0"/>
      </w:tblBorders>
    </w:tblPr>
    <w:tblStylePr w:type="firstRow">
      <w:pPr>
        <w:spacing w:before="0" w:after="0" w:line="240" w:lineRule="auto"/>
      </w:pPr>
      <w:rPr>
        <w:b/>
        <w:bCs/>
      </w:rPr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</w:style>
  <w:style w:type="table" w:styleId="70">
    <w:name w:val="Light Shading Accent 3"/>
    <w:basedOn w:val="12"/>
    <w:qFormat/>
    <w:uiPriority w:val="60"/>
    <w:pPr>
      <w:spacing w:after="0" w:line="240" w:lineRule="auto"/>
    </w:pPr>
    <w:rPr>
      <w:color w:val="77933C" w:themeColor="accent3" w:themeShade="BF"/>
    </w:rPr>
    <w:tblPr>
      <w:tblBorders>
        <w:top w:val="single" w:color="9BBB59" w:themeColor="accent3" w:sz="8" w:space="0"/>
        <w:bottom w:val="single" w:color="9BBB59" w:themeColor="accent3" w:sz="8" w:space="0"/>
      </w:tblBorders>
    </w:tblPr>
    <w:tblStylePr w:type="firstRow">
      <w:pPr>
        <w:spacing w:before="0" w:after="0" w:line="240" w:lineRule="auto"/>
      </w:pPr>
      <w:rPr>
        <w:b/>
        <w:bCs/>
      </w:rPr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71">
    <w:name w:val="Light Shading Accent 4"/>
    <w:basedOn w:val="12"/>
    <w:qFormat/>
    <w:uiPriority w:val="60"/>
    <w:pPr>
      <w:spacing w:after="0" w:line="240" w:lineRule="auto"/>
    </w:pPr>
    <w:rPr>
      <w:color w:val="604A7B" w:themeColor="accent4" w:themeShade="BF"/>
    </w:rPr>
    <w:tblPr>
      <w:tblBorders>
        <w:top w:val="single" w:color="8064A2" w:themeColor="accent4" w:sz="8" w:space="0"/>
        <w:bottom w:val="single" w:color="8064A2" w:themeColor="accent4" w:sz="8" w:space="0"/>
      </w:tblBorders>
    </w:tblPr>
    <w:tblStylePr w:type="firstRow">
      <w:pPr>
        <w:spacing w:before="0" w:after="0" w:line="240" w:lineRule="auto"/>
      </w:pPr>
      <w:rPr>
        <w:b/>
        <w:bCs/>
      </w:rPr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72">
    <w:name w:val="Light Shading Accent 5"/>
    <w:basedOn w:val="12"/>
    <w:qFormat/>
    <w:uiPriority w:val="60"/>
    <w:pPr>
      <w:spacing w:after="0" w:line="240" w:lineRule="auto"/>
    </w:pPr>
    <w:rPr>
      <w:color w:val="31859C" w:themeColor="accent5" w:themeShade="BF"/>
    </w:rPr>
    <w:tblPr>
      <w:tblBorders>
        <w:top w:val="single" w:color="4BACC6" w:themeColor="accent5" w:sz="8" w:space="0"/>
        <w:bottom w:val="single" w:color="4BACC6" w:themeColor="accent5" w:sz="8" w:space="0"/>
      </w:tblBorders>
    </w:tblPr>
    <w:tblStylePr w:type="firstRow">
      <w:pPr>
        <w:spacing w:before="0" w:after="0" w:line="240" w:lineRule="auto"/>
      </w:pPr>
      <w:rPr>
        <w:b/>
        <w:bCs/>
      </w:rPr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</w:style>
  <w:style w:type="table" w:styleId="73">
    <w:name w:val="Light Shading Accent 6"/>
    <w:basedOn w:val="12"/>
    <w:qFormat/>
    <w:uiPriority w:val="60"/>
    <w:pPr>
      <w:spacing w:after="0" w:line="240" w:lineRule="auto"/>
    </w:pPr>
    <w:rPr>
      <w:color w:val="E46C0A" w:themeColor="accent6" w:themeShade="BF"/>
    </w:rPr>
    <w:tblPr>
      <w:tblBorders>
        <w:top w:val="single" w:color="F79646" w:themeColor="accent6" w:sz="8" w:space="0"/>
        <w:bottom w:val="single" w:color="F79646" w:themeColor="accent6" w:sz="8" w:space="0"/>
      </w:tblBorders>
    </w:tblPr>
    <w:tblStylePr w:type="firstRow">
      <w:pPr>
        <w:spacing w:before="0" w:after="0" w:line="240" w:lineRule="auto"/>
      </w:pPr>
      <w:rPr>
        <w:b/>
        <w:bCs/>
      </w:rPr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</w:style>
  <w:style w:type="table" w:styleId="74">
    <w:name w:val="Light List"/>
    <w:basedOn w:val="12"/>
    <w:qFormat/>
    <w:uiPriority w:val="61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75">
    <w:name w:val="Light List Accent 1"/>
    <w:basedOn w:val="12"/>
    <w:qFormat/>
    <w:uiPriority w:val="61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76">
    <w:name w:val="Light List Accent 2"/>
    <w:basedOn w:val="12"/>
    <w:qFormat/>
    <w:uiPriority w:val="61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77">
    <w:name w:val="Light List Accent 3"/>
    <w:basedOn w:val="12"/>
    <w:qFormat/>
    <w:uiPriority w:val="61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78">
    <w:name w:val="Light List Accent 4"/>
    <w:basedOn w:val="12"/>
    <w:qFormat/>
    <w:uiPriority w:val="61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79">
    <w:name w:val="Light List Accent 5"/>
    <w:basedOn w:val="12"/>
    <w:qFormat/>
    <w:uiPriority w:val="61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80">
    <w:name w:val="Light List Accent 6"/>
    <w:basedOn w:val="12"/>
    <w:qFormat/>
    <w:uiPriority w:val="61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81">
    <w:name w:val="Light Grid"/>
    <w:basedOn w:val="12"/>
    <w:qFormat/>
    <w:uiPriority w:val="62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BFBFBF" w:themeFill="text1" w:themeFillTint="3F"/>
      </w:tcPr>
    </w:tblStylePr>
    <w:tblStylePr w:type="band1Horz"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  <w:shd w:val="clear" w:color="auto" w:fill="BFBFBF" w:themeFill="text1" w:themeFillTint="3F"/>
      </w:tcPr>
    </w:tblStylePr>
    <w:tblStylePr w:type="band2Horz"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</w:tcPr>
    </w:tblStylePr>
  </w:style>
  <w:style w:type="table" w:styleId="82">
    <w:name w:val="Light Grid Accent 1"/>
    <w:basedOn w:val="12"/>
    <w:qFormat/>
    <w:uiPriority w:val="62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  <w:shd w:val="clear" w:color="auto" w:fill="D3DFEE" w:themeFill="accent1" w:themeFillTint="3F"/>
      </w:tcPr>
    </w:tblStylePr>
    <w:tblStylePr w:type="band2Horz"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</w:tcPr>
    </w:tblStylePr>
  </w:style>
  <w:style w:type="table" w:styleId="83">
    <w:name w:val="Light Grid Accent 2"/>
    <w:basedOn w:val="12"/>
    <w:qFormat/>
    <w:uiPriority w:val="62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3" w:themeFill="accent2" w:themeFillTint="3F"/>
      </w:tcPr>
    </w:tblStylePr>
    <w:tblStylePr w:type="band1Horz"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  <w:shd w:val="clear" w:color="auto" w:fill="EFD3D3" w:themeFill="accent2" w:themeFillTint="3F"/>
      </w:tcPr>
    </w:tblStylePr>
    <w:tblStylePr w:type="band2Horz"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</w:tcPr>
    </w:tblStylePr>
  </w:style>
  <w:style w:type="table" w:styleId="84">
    <w:name w:val="Light Grid Accent 3"/>
    <w:basedOn w:val="12"/>
    <w:qFormat/>
    <w:uiPriority w:val="62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  <w:shd w:val="clear" w:color="auto" w:fill="E6EED5" w:themeFill="accent3" w:themeFillTint="3F"/>
      </w:tcPr>
    </w:tblStylePr>
    <w:tblStylePr w:type="band2Horz"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</w:tcPr>
    </w:tblStylePr>
  </w:style>
  <w:style w:type="table" w:styleId="85">
    <w:name w:val="Light Grid Accent 4"/>
    <w:basedOn w:val="12"/>
    <w:qFormat/>
    <w:uiPriority w:val="62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  <w:shd w:val="clear" w:color="auto" w:fill="DFD8E8" w:themeFill="accent4" w:themeFillTint="3F"/>
      </w:tcPr>
    </w:tblStylePr>
    <w:tblStylePr w:type="band2Horz"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</w:tcPr>
    </w:tblStylePr>
  </w:style>
  <w:style w:type="table" w:styleId="86">
    <w:name w:val="Light Grid Accent 5"/>
    <w:basedOn w:val="12"/>
    <w:qFormat/>
    <w:uiPriority w:val="62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0" w:themeFill="accent5" w:themeFillTint="3F"/>
      </w:tcPr>
    </w:tblStylePr>
    <w:tblStylePr w:type="band1Horz"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  <w:shd w:val="clear" w:color="auto" w:fill="D2EAF0" w:themeFill="accent5" w:themeFillTint="3F"/>
      </w:tcPr>
    </w:tblStylePr>
    <w:tblStylePr w:type="band2Horz"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</w:tcPr>
    </w:tblStylePr>
  </w:style>
  <w:style w:type="table" w:styleId="87">
    <w:name w:val="Light Grid Accent 6"/>
    <w:basedOn w:val="12"/>
    <w:qFormat/>
    <w:uiPriority w:val="62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5D1" w:themeFill="accent6" w:themeFillTint="3F"/>
      </w:tcPr>
    </w:tblStylePr>
    <w:tblStylePr w:type="band1Horz"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  <w:shd w:val="clear" w:color="auto" w:fill="FDE5D1" w:themeFill="accent6" w:themeFillTint="3F"/>
      </w:tcPr>
    </w:tblStylePr>
    <w:tblStylePr w:type="band2Horz"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</w:tcPr>
    </w:tblStylePr>
  </w:style>
  <w:style w:type="table" w:styleId="88">
    <w:name w:val="Medium Shading 1"/>
    <w:basedOn w:val="12"/>
    <w:qFormat/>
    <w:uiPriority w:val="63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3F3F3F" w:themeColor="text1" w:themeTint="BF" w:sz="8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double" w:color="3F3F3F" w:themeColor="text1" w:themeTint="BF" w:sz="6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BFBFBF" w:themeFill="text1" w:themeFillTint="3F"/>
      </w:tcPr>
    </w:tblStylePr>
    <w:tblStylePr w:type="band1Horz">
      <w:tcPr>
        <w:tcBorders>
          <w:insideH w:val="nil"/>
          <w:insideV w:val="nil"/>
        </w:tcBorders>
        <w:shd w:val="clear" w:color="auto" w:fill="BFBFBF" w:themeFill="text1" w:themeFillTint="3F"/>
      </w:tcPr>
    </w:tblStylePr>
    <w:tblStylePr w:type="band2Horz">
      <w:tcPr>
        <w:tcBorders>
          <w:insideH w:val="nil"/>
          <w:insideV w:val="nil"/>
        </w:tcBorders>
      </w:tcPr>
    </w:tblStylePr>
  </w:style>
  <w:style w:type="table" w:styleId="89">
    <w:name w:val="Medium Shading 1 Accent 1"/>
    <w:basedOn w:val="12"/>
    <w:qFormat/>
    <w:uiPriority w:val="63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7BA0CD" w:themeColor="accent1" w:themeTint="BF" w:sz="8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double" w:color="7BA0CD" w:themeColor="accent1" w:themeTint="BF" w:sz="6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D3DFEE" w:themeFill="accent1" w:themeFillTint="3F"/>
      </w:tcPr>
    </w:tblStylePr>
    <w:tblStylePr w:type="band1Horz"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cPr>
        <w:tcBorders>
          <w:insideH w:val="nil"/>
          <w:insideV w:val="nil"/>
        </w:tcBorders>
      </w:tcPr>
    </w:tblStylePr>
  </w:style>
  <w:style w:type="table" w:styleId="90">
    <w:name w:val="Medium Shading 1 Accent 2"/>
    <w:basedOn w:val="12"/>
    <w:qFormat/>
    <w:uiPriority w:val="63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CF7B79" w:themeColor="accent2" w:themeTint="BF" w:sz="8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double" w:color="CF7B79" w:themeColor="accent2" w:themeTint="BF" w:sz="6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EFD3D3" w:themeFill="accent2" w:themeFillTint="3F"/>
      </w:tcPr>
    </w:tblStylePr>
    <w:tblStylePr w:type="band1Horz">
      <w:tcPr>
        <w:tcBorders>
          <w:insideH w:val="nil"/>
          <w:insideV w:val="nil"/>
        </w:tcBorders>
        <w:shd w:val="clear" w:color="auto" w:fill="EFD3D3" w:themeFill="accent2" w:themeFillTint="3F"/>
      </w:tcPr>
    </w:tblStylePr>
    <w:tblStylePr w:type="band2Horz">
      <w:tcPr>
        <w:tcBorders>
          <w:insideH w:val="nil"/>
          <w:insideV w:val="nil"/>
        </w:tcBorders>
      </w:tcPr>
    </w:tblStylePr>
  </w:style>
  <w:style w:type="table" w:styleId="91">
    <w:name w:val="Medium Shading 1 Accent 3"/>
    <w:basedOn w:val="12"/>
    <w:qFormat/>
    <w:uiPriority w:val="63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B4CC82" w:themeColor="accent3" w:themeTint="BF" w:sz="8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double" w:color="B4CC82" w:themeColor="accent3" w:themeTint="BF" w:sz="6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E6EED5" w:themeFill="accent3" w:themeFillTint="3F"/>
      </w:tcPr>
    </w:tblStylePr>
    <w:tblStylePr w:type="band1Horz"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cPr>
        <w:tcBorders>
          <w:insideH w:val="nil"/>
          <w:insideV w:val="nil"/>
        </w:tcBorders>
      </w:tcPr>
    </w:tblStylePr>
  </w:style>
  <w:style w:type="table" w:styleId="92">
    <w:name w:val="Medium Shading 1 Accent 4"/>
    <w:basedOn w:val="12"/>
    <w:qFormat/>
    <w:uiPriority w:val="63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9F8AB9" w:themeColor="accent4" w:themeTint="BF" w:sz="8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double" w:color="9F8AB9" w:themeColor="accent4" w:themeTint="BF" w:sz="6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DFD8E8" w:themeFill="accent4" w:themeFillTint="3F"/>
      </w:tcPr>
    </w:tblStylePr>
    <w:tblStylePr w:type="band1Horz"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cPr>
        <w:tcBorders>
          <w:insideH w:val="nil"/>
          <w:insideV w:val="nil"/>
        </w:tcBorders>
      </w:tcPr>
    </w:tblStylePr>
  </w:style>
  <w:style w:type="table" w:styleId="93">
    <w:name w:val="Medium Shading 1 Accent 5"/>
    <w:basedOn w:val="12"/>
    <w:qFormat/>
    <w:uiPriority w:val="63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78C0D4" w:themeColor="accent5" w:themeTint="BF" w:sz="8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double" w:color="78C0D4" w:themeColor="accent5" w:themeTint="BF" w:sz="6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D2EAF0" w:themeFill="accent5" w:themeFillTint="3F"/>
      </w:tcPr>
    </w:tblStylePr>
    <w:tblStylePr w:type="band1Horz">
      <w:tcPr>
        <w:tcBorders>
          <w:insideH w:val="nil"/>
          <w:insideV w:val="nil"/>
        </w:tcBorders>
        <w:shd w:val="clear" w:color="auto" w:fill="D2EAF0" w:themeFill="accent5" w:themeFillTint="3F"/>
      </w:tcPr>
    </w:tblStylePr>
    <w:tblStylePr w:type="band2Horz">
      <w:tcPr>
        <w:tcBorders>
          <w:insideH w:val="nil"/>
          <w:insideV w:val="nil"/>
        </w:tcBorders>
      </w:tcPr>
    </w:tblStylePr>
  </w:style>
  <w:style w:type="table" w:styleId="94">
    <w:name w:val="Medium Shading 1 Accent 6"/>
    <w:basedOn w:val="12"/>
    <w:qFormat/>
    <w:uiPriority w:val="63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9B074" w:themeColor="accent6" w:themeTint="BF" w:sz="8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double" w:color="F9B074" w:themeColor="accent6" w:themeTint="BF" w:sz="6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DE5D1" w:themeFill="accent6" w:themeFillTint="3F"/>
      </w:tcPr>
    </w:tblStylePr>
    <w:tblStylePr w:type="band1Horz">
      <w:tcPr>
        <w:tcBorders>
          <w:insideH w:val="nil"/>
          <w:insideV w:val="nil"/>
        </w:tcBorders>
        <w:shd w:val="clear" w:color="auto" w:fill="FDE5D1" w:themeFill="accent6" w:themeFillTint="3F"/>
      </w:tcPr>
    </w:tblStylePr>
    <w:tblStylePr w:type="band2Horz">
      <w:tcPr>
        <w:tcBorders>
          <w:insideH w:val="nil"/>
          <w:insideV w:val="nil"/>
        </w:tcBorders>
      </w:tcPr>
    </w:tblStylePr>
  </w:style>
  <w:style w:type="table" w:styleId="95">
    <w:name w:val="Medium Shading 2"/>
    <w:basedOn w:val="1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cPr>
        <w:shd w:val="clear" w:color="auto" w:fill="D7D7D7" w:themeFill="background1" w:themeFillShade="D8"/>
      </w:tcPr>
    </w:tblStylePr>
    <w:tblStylePr w:type="neCell"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96">
    <w:name w:val="Medium Shading 2 Accent 1"/>
    <w:basedOn w:val="1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cPr>
        <w:shd w:val="clear" w:color="auto" w:fill="D7D7D7" w:themeFill="background1" w:themeFillShade="D8"/>
      </w:tcPr>
    </w:tblStylePr>
    <w:tblStylePr w:type="neCell"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97">
    <w:name w:val="Medium Shading 2 Accent 2"/>
    <w:basedOn w:val="1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cPr>
        <w:shd w:val="clear" w:color="auto" w:fill="D7D7D7" w:themeFill="background1" w:themeFillShade="D8"/>
      </w:tcPr>
    </w:tblStylePr>
    <w:tblStylePr w:type="neCell"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98">
    <w:name w:val="Medium Shading 2 Accent 3"/>
    <w:basedOn w:val="1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cPr>
        <w:shd w:val="clear" w:color="auto" w:fill="D7D7D7" w:themeFill="background1" w:themeFillShade="D8"/>
      </w:tcPr>
    </w:tblStylePr>
    <w:tblStylePr w:type="neCell"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99">
    <w:name w:val="Medium Shading 2 Accent 4"/>
    <w:basedOn w:val="1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cPr>
        <w:shd w:val="clear" w:color="auto" w:fill="D7D7D7" w:themeFill="background1" w:themeFillShade="D8"/>
      </w:tcPr>
    </w:tblStylePr>
    <w:tblStylePr w:type="neCell"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100">
    <w:name w:val="Medium Shading 2 Accent 5"/>
    <w:basedOn w:val="1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cPr>
        <w:shd w:val="clear" w:color="auto" w:fill="D7D7D7" w:themeFill="background1" w:themeFillShade="D8"/>
      </w:tcPr>
    </w:tblStylePr>
    <w:tblStylePr w:type="neCell"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101">
    <w:name w:val="Medium Shading 2 Accent 6"/>
    <w:basedOn w:val="1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cPr>
        <w:shd w:val="clear" w:color="auto" w:fill="D7D7D7" w:themeFill="background1" w:themeFillShade="D8"/>
      </w:tcPr>
    </w:tblStylePr>
    <w:tblStylePr w:type="neCell"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102">
    <w:name w:val="Medium List 1"/>
    <w:basedOn w:val="1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bottom w:val="single" w:color="000000" w:themeColor="text1" w:sz="8" w:space="0"/>
      </w:tblBorders>
    </w:tblPr>
    <w:tblStylePr w:type="firstRow">
      <w:rPr>
        <w:rFonts w:asciiTheme="majorHAnsi" w:hAnsiTheme="majorHAnsi" w:eastAsiaTheme="majorEastAsia" w:cstheme="majorBidi"/>
      </w:rPr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cPr>
        <w:shd w:val="clear" w:color="auto" w:fill="BFBFBF" w:themeFill="text1" w:themeFillTint="3F"/>
      </w:tcPr>
    </w:tblStylePr>
    <w:tblStylePr w:type="band1Horz">
      <w:tcPr>
        <w:shd w:val="clear" w:color="auto" w:fill="BFBFBF" w:themeFill="text1" w:themeFillTint="3F"/>
      </w:tcPr>
    </w:tblStylePr>
  </w:style>
  <w:style w:type="table" w:styleId="103">
    <w:name w:val="Medium List 1 Accent 1"/>
    <w:basedOn w:val="1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bottom w:val="single" w:color="4F81BD" w:themeColor="accent1" w:sz="8" w:space="0"/>
      </w:tblBorders>
    </w:tblPr>
    <w:tblStylePr w:type="firstRow">
      <w:rPr>
        <w:rFonts w:asciiTheme="majorHAnsi" w:hAnsiTheme="majorHAnsi" w:eastAsiaTheme="majorEastAsia" w:cstheme="majorBidi"/>
      </w:rPr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cPr>
        <w:shd w:val="clear" w:color="auto" w:fill="D3DFEE" w:themeFill="accent1" w:themeFillTint="3F"/>
      </w:tcPr>
    </w:tblStylePr>
    <w:tblStylePr w:type="band1Horz">
      <w:tcPr>
        <w:shd w:val="clear" w:color="auto" w:fill="D3DFEE" w:themeFill="accent1" w:themeFillTint="3F"/>
      </w:tcPr>
    </w:tblStylePr>
  </w:style>
  <w:style w:type="table" w:styleId="104">
    <w:name w:val="Medium List 1 Accent 2"/>
    <w:basedOn w:val="1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bottom w:val="single" w:color="C0504D" w:themeColor="accent2" w:sz="8" w:space="0"/>
      </w:tblBorders>
    </w:tblPr>
    <w:tblStylePr w:type="firstRow">
      <w:rPr>
        <w:rFonts w:asciiTheme="majorHAnsi" w:hAnsiTheme="majorHAnsi" w:eastAsiaTheme="majorEastAsia" w:cstheme="majorBidi"/>
      </w:rPr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cPr>
        <w:shd w:val="clear" w:color="auto" w:fill="EFD3D3" w:themeFill="accent2" w:themeFillTint="3F"/>
      </w:tcPr>
    </w:tblStylePr>
    <w:tblStylePr w:type="band1Horz">
      <w:tcPr>
        <w:shd w:val="clear" w:color="auto" w:fill="EFD3D3" w:themeFill="accent2" w:themeFillTint="3F"/>
      </w:tcPr>
    </w:tblStylePr>
  </w:style>
  <w:style w:type="table" w:styleId="105">
    <w:name w:val="Medium List 1 Accent 3"/>
    <w:basedOn w:val="1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bottom w:val="single" w:color="9BBB59" w:themeColor="accent3" w:sz="8" w:space="0"/>
      </w:tblBorders>
    </w:tblPr>
    <w:tblStylePr w:type="firstRow">
      <w:rPr>
        <w:rFonts w:asciiTheme="majorHAnsi" w:hAnsiTheme="majorHAnsi" w:eastAsiaTheme="majorEastAsia" w:cstheme="majorBidi"/>
      </w:rPr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cPr>
        <w:shd w:val="clear" w:color="auto" w:fill="E6EED5" w:themeFill="accent3" w:themeFillTint="3F"/>
      </w:tcPr>
    </w:tblStylePr>
    <w:tblStylePr w:type="band1Horz">
      <w:tcPr>
        <w:shd w:val="clear" w:color="auto" w:fill="E6EED5" w:themeFill="accent3" w:themeFillTint="3F"/>
      </w:tcPr>
    </w:tblStylePr>
  </w:style>
  <w:style w:type="table" w:styleId="106">
    <w:name w:val="Medium List 1 Accent 4"/>
    <w:basedOn w:val="1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bottom w:val="single" w:color="8064A2" w:themeColor="accent4" w:sz="8" w:space="0"/>
      </w:tblBorders>
    </w:tblPr>
    <w:tblStylePr w:type="firstRow">
      <w:rPr>
        <w:rFonts w:asciiTheme="majorHAnsi" w:hAnsiTheme="majorHAnsi" w:eastAsiaTheme="majorEastAsia" w:cstheme="majorBidi"/>
      </w:rPr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cPr>
        <w:shd w:val="clear" w:color="auto" w:fill="DFD8E8" w:themeFill="accent4" w:themeFillTint="3F"/>
      </w:tcPr>
    </w:tblStylePr>
    <w:tblStylePr w:type="band1Horz">
      <w:tcPr>
        <w:shd w:val="clear" w:color="auto" w:fill="DFD8E8" w:themeFill="accent4" w:themeFillTint="3F"/>
      </w:tcPr>
    </w:tblStylePr>
  </w:style>
  <w:style w:type="table" w:styleId="107">
    <w:name w:val="Medium List 1 Accent 5"/>
    <w:basedOn w:val="1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bottom w:val="single" w:color="4BACC6" w:themeColor="accent5" w:sz="8" w:space="0"/>
      </w:tblBorders>
    </w:tblPr>
    <w:tblStylePr w:type="firstRow">
      <w:rPr>
        <w:rFonts w:asciiTheme="majorHAnsi" w:hAnsiTheme="majorHAnsi" w:eastAsiaTheme="majorEastAsia" w:cstheme="majorBidi"/>
      </w:rPr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cPr>
        <w:shd w:val="clear" w:color="auto" w:fill="D2EAF0" w:themeFill="accent5" w:themeFillTint="3F"/>
      </w:tcPr>
    </w:tblStylePr>
    <w:tblStylePr w:type="band1Horz">
      <w:tcPr>
        <w:shd w:val="clear" w:color="auto" w:fill="D2EAF0" w:themeFill="accent5" w:themeFillTint="3F"/>
      </w:tcPr>
    </w:tblStylePr>
  </w:style>
  <w:style w:type="table" w:styleId="108">
    <w:name w:val="Medium List 1 Accent 6"/>
    <w:basedOn w:val="1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bottom w:val="single" w:color="F79646" w:themeColor="accent6" w:sz="8" w:space="0"/>
      </w:tblBorders>
    </w:tblPr>
    <w:tblStylePr w:type="firstRow">
      <w:rPr>
        <w:rFonts w:asciiTheme="majorHAnsi" w:hAnsiTheme="majorHAnsi" w:eastAsiaTheme="majorEastAsia" w:cstheme="majorBidi"/>
      </w:rPr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cPr>
        <w:shd w:val="clear" w:color="auto" w:fill="FDE5D1" w:themeFill="accent6" w:themeFillTint="3F"/>
      </w:tcPr>
    </w:tblStylePr>
    <w:tblStylePr w:type="band1Horz">
      <w:tcPr>
        <w:shd w:val="clear" w:color="auto" w:fill="FDE5D1" w:themeFill="accent6" w:themeFillTint="3F"/>
      </w:tcPr>
    </w:tblStylePr>
  </w:style>
  <w:style w:type="table" w:styleId="109">
    <w:name w:val="Medium List 2"/>
    <w:basedOn w:val="1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</w:tblPr>
    <w:tblStylePr w:type="firstRow">
      <w:rPr>
        <w:sz w:val="24"/>
        <w:szCs w:val="24"/>
      </w:rPr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cPr>
        <w:tcBorders>
          <w:top w:val="nil"/>
          <w:bottom w:val="nil"/>
          <w:insideH w:val="nil"/>
          <w:insideV w:val="nil"/>
        </w:tcBorders>
        <w:shd w:val="clear" w:color="auto" w:fill="BFBFBF" w:themeFill="text1" w:themeFillTint="3F"/>
      </w:tcPr>
    </w:tblStylePr>
    <w:tblStylePr w:type="nwCell">
      <w:tcPr>
        <w:shd w:val="clear" w:color="auto" w:fill="FFFFFF" w:themeFill="background1"/>
      </w:tcPr>
    </w:tblStylePr>
    <w:tblStylePr w:type="swCell">
      <w:tcPr>
        <w:tcBorders>
          <w:top w:val="nil"/>
        </w:tcBorders>
      </w:tcPr>
    </w:tblStylePr>
  </w:style>
  <w:style w:type="table" w:styleId="110">
    <w:name w:val="Medium List 2 Accent 1"/>
    <w:basedOn w:val="1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</w:tblPr>
    <w:tblStylePr w:type="firstRow">
      <w:rPr>
        <w:sz w:val="24"/>
        <w:szCs w:val="24"/>
      </w:rPr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cPr>
        <w:shd w:val="clear" w:color="auto" w:fill="FFFFFF" w:themeFill="background1"/>
      </w:tcPr>
    </w:tblStylePr>
    <w:tblStylePr w:type="swCell">
      <w:tcPr>
        <w:tcBorders>
          <w:top w:val="nil"/>
        </w:tcBorders>
      </w:tcPr>
    </w:tblStylePr>
  </w:style>
  <w:style w:type="table" w:styleId="111">
    <w:name w:val="Medium List 2 Accent 2"/>
    <w:basedOn w:val="1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</w:tblPr>
    <w:tblStylePr w:type="firstRow">
      <w:rPr>
        <w:sz w:val="24"/>
        <w:szCs w:val="24"/>
      </w:rPr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cPr>
        <w:tcBorders>
          <w:top w:val="nil"/>
          <w:bottom w:val="nil"/>
          <w:insideH w:val="nil"/>
          <w:insideV w:val="nil"/>
        </w:tcBorders>
        <w:shd w:val="clear" w:color="auto" w:fill="EFD3D3" w:themeFill="accent2" w:themeFillTint="3F"/>
      </w:tcPr>
    </w:tblStylePr>
    <w:tblStylePr w:type="nwCell">
      <w:tcPr>
        <w:shd w:val="clear" w:color="auto" w:fill="FFFFFF" w:themeFill="background1"/>
      </w:tcPr>
    </w:tblStylePr>
    <w:tblStylePr w:type="swCell">
      <w:tcPr>
        <w:tcBorders>
          <w:top w:val="nil"/>
        </w:tcBorders>
      </w:tcPr>
    </w:tblStylePr>
  </w:style>
  <w:style w:type="table" w:styleId="112">
    <w:name w:val="Medium List 2 Accent 3"/>
    <w:basedOn w:val="1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</w:tblPr>
    <w:tblStylePr w:type="firstRow">
      <w:rPr>
        <w:sz w:val="24"/>
        <w:szCs w:val="24"/>
      </w:rPr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cPr>
        <w:shd w:val="clear" w:color="auto" w:fill="FFFFFF" w:themeFill="background1"/>
      </w:tcPr>
    </w:tblStylePr>
    <w:tblStylePr w:type="swCell">
      <w:tcPr>
        <w:tcBorders>
          <w:top w:val="nil"/>
        </w:tcBorders>
      </w:tcPr>
    </w:tblStylePr>
  </w:style>
  <w:style w:type="table" w:styleId="113">
    <w:name w:val="Medium List 2 Accent 4"/>
    <w:basedOn w:val="1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</w:tblPr>
    <w:tblStylePr w:type="firstRow">
      <w:rPr>
        <w:sz w:val="24"/>
        <w:szCs w:val="24"/>
      </w:rPr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cPr>
        <w:shd w:val="clear" w:color="auto" w:fill="FFFFFF" w:themeFill="background1"/>
      </w:tcPr>
    </w:tblStylePr>
    <w:tblStylePr w:type="swCell">
      <w:tcPr>
        <w:tcBorders>
          <w:top w:val="nil"/>
        </w:tcBorders>
      </w:tcPr>
    </w:tblStylePr>
  </w:style>
  <w:style w:type="table" w:styleId="114">
    <w:name w:val="Medium List 2 Accent 5"/>
    <w:basedOn w:val="1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</w:tblPr>
    <w:tblStylePr w:type="firstRow">
      <w:rPr>
        <w:sz w:val="24"/>
        <w:szCs w:val="24"/>
      </w:rPr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cPr>
        <w:tcBorders>
          <w:top w:val="nil"/>
          <w:bottom w:val="nil"/>
          <w:insideH w:val="nil"/>
          <w:insideV w:val="nil"/>
        </w:tcBorders>
        <w:shd w:val="clear" w:color="auto" w:fill="D2EAF0" w:themeFill="accent5" w:themeFillTint="3F"/>
      </w:tcPr>
    </w:tblStylePr>
    <w:tblStylePr w:type="nwCell">
      <w:tcPr>
        <w:shd w:val="clear" w:color="auto" w:fill="FFFFFF" w:themeFill="background1"/>
      </w:tcPr>
    </w:tblStylePr>
    <w:tblStylePr w:type="swCell">
      <w:tcPr>
        <w:tcBorders>
          <w:top w:val="nil"/>
        </w:tcBorders>
      </w:tcPr>
    </w:tblStylePr>
  </w:style>
  <w:style w:type="table" w:styleId="115">
    <w:name w:val="Medium List 2 Accent 6"/>
    <w:basedOn w:val="1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</w:tblPr>
    <w:tblStylePr w:type="firstRow">
      <w:rPr>
        <w:sz w:val="24"/>
        <w:szCs w:val="24"/>
      </w:rPr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cPr>
        <w:tcBorders>
          <w:top w:val="nil"/>
          <w:bottom w:val="nil"/>
          <w:insideH w:val="nil"/>
          <w:insideV w:val="nil"/>
        </w:tcBorders>
        <w:shd w:val="clear" w:color="auto" w:fill="FDE5D1" w:themeFill="accent6" w:themeFillTint="3F"/>
      </w:tcPr>
    </w:tblStylePr>
    <w:tblStylePr w:type="nwCell">
      <w:tcPr>
        <w:shd w:val="clear" w:color="auto" w:fill="FFFFFF" w:themeFill="background1"/>
      </w:tcPr>
    </w:tblStylePr>
    <w:tblStylePr w:type="swCell">
      <w:tcPr>
        <w:tcBorders>
          <w:top w:val="nil"/>
        </w:tcBorders>
      </w:tcPr>
    </w:tblStylePr>
  </w:style>
  <w:style w:type="table" w:styleId="116">
    <w:name w:val="Medium Grid 1"/>
    <w:basedOn w:val="12"/>
    <w:qFormat/>
    <w:uiPriority w:val="67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  <w:insideV w:val="single" w:color="3F3F3F" w:themeColor="text1" w:themeTint="BF" w:sz="8" w:space="0"/>
      </w:tblBorders>
    </w:tblPr>
    <w:tcPr>
      <w:shd w:val="clear" w:color="auto" w:fill="BFBFBF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cPr>
        <w:tcBorders>
          <w:top w:val="single" w:color="3F3F3F" w:themeColor="tex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7F7F7F" w:themeFill="text1" w:themeFillTint="7F"/>
      </w:tcPr>
    </w:tblStylePr>
    <w:tblStylePr w:type="band1Horz">
      <w:tcPr>
        <w:shd w:val="clear" w:color="auto" w:fill="7F7F7F" w:themeFill="text1" w:themeFillTint="7F"/>
      </w:tcPr>
    </w:tblStylePr>
  </w:style>
  <w:style w:type="table" w:styleId="117">
    <w:name w:val="Medium Grid 1 Accent 1"/>
    <w:basedOn w:val="12"/>
    <w:qFormat/>
    <w:uiPriority w:val="67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cPr>
        <w:tcBorders>
          <w:top w:val="single" w:color="7BA0CD" w:themeColor="accen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A7C0DE" w:themeFill="accent1" w:themeFillTint="7F"/>
      </w:tcPr>
    </w:tblStylePr>
    <w:tblStylePr w:type="band1Horz">
      <w:tcPr>
        <w:shd w:val="clear" w:color="auto" w:fill="A7C0DE" w:themeFill="accent1" w:themeFillTint="7F"/>
      </w:tcPr>
    </w:tblStylePr>
  </w:style>
  <w:style w:type="table" w:styleId="118">
    <w:name w:val="Medium Grid 1 Accent 2"/>
    <w:basedOn w:val="12"/>
    <w:qFormat/>
    <w:uiPriority w:val="67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</w:tblPr>
    <w:tcPr>
      <w:shd w:val="clear" w:color="auto" w:fill="EFD3D3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cPr>
        <w:tcBorders>
          <w:top w:val="single" w:color="CF7B79" w:themeColor="accent2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DFA7A6" w:themeFill="accent2" w:themeFillTint="7F"/>
      </w:tcPr>
    </w:tblStylePr>
    <w:tblStylePr w:type="band1Horz">
      <w:tcPr>
        <w:shd w:val="clear" w:color="auto" w:fill="DFA7A6" w:themeFill="accent2" w:themeFillTint="7F"/>
      </w:tcPr>
    </w:tblStylePr>
  </w:style>
  <w:style w:type="table" w:styleId="119">
    <w:name w:val="Medium Grid 1 Accent 3"/>
    <w:basedOn w:val="12"/>
    <w:qFormat/>
    <w:uiPriority w:val="67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  <w:insideV w:val="single" w:color="B4CC82" w:themeColor="accent3" w:themeTint="BF" w:sz="8" w:space="0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cPr>
        <w:tcBorders>
          <w:top w:val="single" w:color="B4CC82" w:themeColor="accent3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CDDDAC" w:themeFill="accent3" w:themeFillTint="7F"/>
      </w:tcPr>
    </w:tblStylePr>
    <w:tblStylePr w:type="band1Horz">
      <w:tcPr>
        <w:shd w:val="clear" w:color="auto" w:fill="CDDDAC" w:themeFill="accent3" w:themeFillTint="7F"/>
      </w:tcPr>
    </w:tblStylePr>
  </w:style>
  <w:style w:type="table" w:styleId="120">
    <w:name w:val="Medium Grid 1 Accent 4"/>
    <w:basedOn w:val="12"/>
    <w:qFormat/>
    <w:uiPriority w:val="67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cPr>
        <w:tcBorders>
          <w:top w:val="single" w:color="9F8AB9" w:themeColor="accent4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BFB1D0" w:themeFill="accent4" w:themeFillTint="7F"/>
      </w:tcPr>
    </w:tblStylePr>
    <w:tblStylePr w:type="band1Horz">
      <w:tcPr>
        <w:shd w:val="clear" w:color="auto" w:fill="BFB1D0" w:themeFill="accent4" w:themeFillTint="7F"/>
      </w:tcPr>
    </w:tblStylePr>
  </w:style>
  <w:style w:type="table" w:styleId="121">
    <w:name w:val="Medium Grid 1 Accent 5"/>
    <w:basedOn w:val="12"/>
    <w:qFormat/>
    <w:uiPriority w:val="67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</w:tblPr>
    <w:tcPr>
      <w:shd w:val="clear" w:color="auto" w:fill="D2EA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cPr>
        <w:tcBorders>
          <w:top w:val="single" w:color="78C0D4" w:themeColor="accent5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A5D5E2" w:themeFill="accent5" w:themeFillTint="7F"/>
      </w:tcPr>
    </w:tblStylePr>
    <w:tblStylePr w:type="band1Horz">
      <w:tcPr>
        <w:shd w:val="clear" w:color="auto" w:fill="A5D5E2" w:themeFill="accent5" w:themeFillTint="7F"/>
      </w:tcPr>
    </w:tblStylePr>
  </w:style>
  <w:style w:type="table" w:styleId="122">
    <w:name w:val="Medium Grid 1 Accent 6"/>
    <w:basedOn w:val="12"/>
    <w:qFormat/>
    <w:uiPriority w:val="67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</w:tblPr>
    <w:tcPr>
      <w:shd w:val="clear" w:color="auto" w:fill="FDE5D1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cPr>
        <w:tcBorders>
          <w:top w:val="single" w:color="F9B074" w:themeColor="accent6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BCAA2" w:themeFill="accent6" w:themeFillTint="7F"/>
      </w:tcPr>
    </w:tblStylePr>
    <w:tblStylePr w:type="band1Horz">
      <w:tcPr>
        <w:shd w:val="clear" w:color="auto" w:fill="FBCAA2" w:themeFill="accent6" w:themeFillTint="7F"/>
      </w:tcPr>
    </w:tblStylePr>
  </w:style>
  <w:style w:type="table" w:styleId="123">
    <w:name w:val="Medium Grid 2"/>
    <w:basedOn w:val="1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</w:tblPr>
    <w:tcPr>
      <w:shd w:val="clear" w:color="auto" w:fill="BFBFBF" w:themeFill="tex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shd w:val="clear" w:color="auto" w:fill="E5E5E5" w:themeFill="tex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cPr>
        <w:shd w:val="clear" w:color="auto" w:fill="7F7F7F" w:themeFill="text1" w:themeFillTint="7F"/>
      </w:tcPr>
    </w:tblStylePr>
    <w:tblStylePr w:type="band1Horz">
      <w:tcPr>
        <w:tcBorders>
          <w:insideH w:val="single" w:sz="6" w:space="0"/>
          <w:insideV w:val="single" w:sz="6" w:space="0"/>
        </w:tcBorders>
        <w:shd w:val="clear" w:color="auto" w:fill="7F7F7F" w:themeFill="text1" w:themeFillTint="7F"/>
      </w:tcPr>
    </w:tblStylePr>
    <w:tblStylePr w:type="nwCell">
      <w:tcPr>
        <w:shd w:val="clear" w:color="auto" w:fill="FFFFFF" w:themeFill="background1"/>
      </w:tcPr>
    </w:tblStylePr>
  </w:style>
  <w:style w:type="table" w:styleId="124">
    <w:name w:val="Medium Grid 2 Accent 1"/>
    <w:basedOn w:val="1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cPr>
        <w:shd w:val="clear" w:color="auto" w:fill="A7C0DE" w:themeFill="accent1" w:themeFillTint="7F"/>
      </w:tcPr>
    </w:tblStylePr>
    <w:tblStylePr w:type="band1Horz">
      <w:tcPr>
        <w:tcBorders>
          <w:insideH w:val="single" w:sz="6" w:space="0"/>
          <w:insideV w:val="single" w:sz="6" w:space="0"/>
        </w:tcBorders>
        <w:shd w:val="clear" w:color="auto" w:fill="A7C0DE" w:themeFill="accent1" w:themeFillTint="7F"/>
      </w:tcPr>
    </w:tblStylePr>
    <w:tblStylePr w:type="nwCell">
      <w:tcPr>
        <w:shd w:val="clear" w:color="auto" w:fill="FFFFFF" w:themeFill="background1"/>
      </w:tcPr>
    </w:tblStylePr>
  </w:style>
  <w:style w:type="table" w:styleId="125">
    <w:name w:val="Medium Grid 2 Accent 2"/>
    <w:basedOn w:val="1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</w:tblPr>
    <w:tcPr>
      <w:shd w:val="clear" w:color="auto" w:fill="EFD3D3" w:themeFill="accent2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cPr>
        <w:shd w:val="clear" w:color="auto" w:fill="DFA7A6" w:themeFill="accent2" w:themeFillTint="7F"/>
      </w:tcPr>
    </w:tblStylePr>
    <w:tblStylePr w:type="band1Horz">
      <w:tcPr>
        <w:tcBorders>
          <w:insideH w:val="single" w:sz="6" w:space="0"/>
          <w:insideV w:val="single" w:sz="6" w:space="0"/>
        </w:tcBorders>
        <w:shd w:val="clear" w:color="auto" w:fill="DFA7A6" w:themeFill="accent2" w:themeFillTint="7F"/>
      </w:tcPr>
    </w:tblStylePr>
    <w:tblStylePr w:type="nwCell">
      <w:tcPr>
        <w:shd w:val="clear" w:color="auto" w:fill="FFFFFF" w:themeFill="background1"/>
      </w:tcPr>
    </w:tblStylePr>
  </w:style>
  <w:style w:type="table" w:styleId="126">
    <w:name w:val="Medium Grid 2 Accent 3"/>
    <w:basedOn w:val="1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cPr>
        <w:shd w:val="clear" w:color="auto" w:fill="CDDDAC" w:themeFill="accent3" w:themeFillTint="7F"/>
      </w:tcPr>
    </w:tblStylePr>
    <w:tblStylePr w:type="band1Horz">
      <w:tcPr>
        <w:tcBorders>
          <w:insideH w:val="single" w:sz="6" w:space="0"/>
          <w:insideV w:val="single" w:sz="6" w:space="0"/>
        </w:tcBorders>
        <w:shd w:val="clear" w:color="auto" w:fill="CDDDAC" w:themeFill="accent3" w:themeFillTint="7F"/>
      </w:tcPr>
    </w:tblStylePr>
    <w:tblStylePr w:type="nwCell">
      <w:tcPr>
        <w:shd w:val="clear" w:color="auto" w:fill="FFFFFF" w:themeFill="background1"/>
      </w:tcPr>
    </w:tblStylePr>
  </w:style>
  <w:style w:type="table" w:styleId="127">
    <w:name w:val="Medium Grid 2 Accent 4"/>
    <w:basedOn w:val="1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shd w:val="clear" w:color="auto" w:fill="F2EFF5" w:themeFill="accent4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cPr>
        <w:shd w:val="clear" w:color="auto" w:fill="BFB1D0" w:themeFill="accent4" w:themeFillTint="7F"/>
      </w:tcPr>
    </w:tblStylePr>
    <w:tblStylePr w:type="band1Horz">
      <w:tcPr>
        <w:tcBorders>
          <w:insideH w:val="single" w:sz="6" w:space="0"/>
          <w:insideV w:val="single" w:sz="6" w:space="0"/>
        </w:tcBorders>
        <w:shd w:val="clear" w:color="auto" w:fill="BFB1D0" w:themeFill="accent4" w:themeFillTint="7F"/>
      </w:tcPr>
    </w:tblStylePr>
    <w:tblStylePr w:type="nwCell">
      <w:tcPr>
        <w:shd w:val="clear" w:color="auto" w:fill="FFFFFF" w:themeFill="background1"/>
      </w:tcPr>
    </w:tblStylePr>
  </w:style>
  <w:style w:type="table" w:styleId="128">
    <w:name w:val="Medium Grid 2 Accent 5"/>
    <w:basedOn w:val="1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</w:tblPr>
    <w:tcPr>
      <w:shd w:val="clear" w:color="auto" w:fill="D2EAF0" w:themeFill="accent5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cPr>
        <w:shd w:val="clear" w:color="auto" w:fill="A5D5E2" w:themeFill="accent5" w:themeFillTint="7F"/>
      </w:tcPr>
    </w:tblStylePr>
    <w:tblStylePr w:type="band1Horz">
      <w:tcPr>
        <w:tcBorders>
          <w:insideH w:val="single" w:sz="6" w:space="0"/>
          <w:insideV w:val="single" w:sz="6" w:space="0"/>
        </w:tcBorders>
        <w:shd w:val="clear" w:color="auto" w:fill="A5D5E2" w:themeFill="accent5" w:themeFillTint="7F"/>
      </w:tcPr>
    </w:tblStylePr>
    <w:tblStylePr w:type="nwCell">
      <w:tcPr>
        <w:shd w:val="clear" w:color="auto" w:fill="FFFFFF" w:themeFill="background1"/>
      </w:tcPr>
    </w:tblStylePr>
  </w:style>
  <w:style w:type="table" w:styleId="129">
    <w:name w:val="Medium Grid 2 Accent 6"/>
    <w:basedOn w:val="1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</w:tblPr>
    <w:tcPr>
      <w:shd w:val="clear" w:color="auto" w:fill="FDE5D1" w:themeFill="accent6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cPr>
        <w:shd w:val="clear" w:color="auto" w:fill="FBCAA2" w:themeFill="accent6" w:themeFillTint="7F"/>
      </w:tcPr>
    </w:tblStylePr>
    <w:tblStylePr w:type="band1Horz">
      <w:tcPr>
        <w:tcBorders>
          <w:insideH w:val="single" w:sz="6" w:space="0"/>
          <w:insideV w:val="single" w:sz="6" w:space="0"/>
        </w:tcBorders>
        <w:shd w:val="clear" w:color="auto" w:fill="FBCAA2" w:themeFill="accent6" w:themeFillTint="7F"/>
      </w:tcPr>
    </w:tblStylePr>
    <w:tblStylePr w:type="nwCell">
      <w:tcPr>
        <w:shd w:val="clear" w:color="auto" w:fill="FFFFFF" w:themeFill="background1"/>
      </w:tcPr>
    </w:tblStylePr>
  </w:style>
  <w:style w:type="table" w:styleId="130">
    <w:name w:val="Medium Grid 3"/>
    <w:basedOn w:val="1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BFBFBF" w:themeFill="tex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7F7F7F" w:themeFill="text1" w:themeFillTint="7F"/>
      </w:tcPr>
    </w:tblStylePr>
    <w:tblStylePr w:type="band1Horz"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7F7F7F" w:themeFill="text1" w:themeFillTint="7F"/>
      </w:tcPr>
    </w:tblStylePr>
  </w:style>
  <w:style w:type="table" w:styleId="131">
    <w:name w:val="Medium Grid 3 Accent 1"/>
    <w:basedOn w:val="1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C0DE" w:themeFill="accent1" w:themeFillTint="7F"/>
      </w:tcPr>
    </w:tblStylePr>
    <w:tblStylePr w:type="band1Horz"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7C0DE" w:themeFill="accent1" w:themeFillTint="7F"/>
      </w:tcPr>
    </w:tblStylePr>
  </w:style>
  <w:style w:type="table" w:styleId="132">
    <w:name w:val="Medium Grid 3 Accent 2"/>
    <w:basedOn w:val="1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EFD3D3" w:themeFill="accent2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DFA7A6" w:themeFill="accent2" w:themeFillTint="7F"/>
      </w:tcPr>
    </w:tblStylePr>
  </w:style>
  <w:style w:type="table" w:styleId="133">
    <w:name w:val="Medium Grid 3 Accent 3"/>
    <w:basedOn w:val="1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CDDDAC" w:themeFill="accent3" w:themeFillTint="7F"/>
      </w:tcPr>
    </w:tblStylePr>
  </w:style>
  <w:style w:type="table" w:styleId="134">
    <w:name w:val="Medium Grid 3 Accent 4"/>
    <w:basedOn w:val="1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BFB1D0" w:themeFill="accent4" w:themeFillTint="7F"/>
      </w:tcPr>
    </w:tblStylePr>
  </w:style>
  <w:style w:type="table" w:styleId="135">
    <w:name w:val="Medium Grid 3 Accent 5"/>
    <w:basedOn w:val="1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D2EAF0" w:themeFill="accent5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5D5E2" w:themeFill="accent5" w:themeFillTint="7F"/>
      </w:tcPr>
    </w:tblStylePr>
  </w:style>
  <w:style w:type="table" w:styleId="136">
    <w:name w:val="Medium Grid 3 Accent 6"/>
    <w:basedOn w:val="1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FDE5D1" w:themeFill="accent6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FBCAA2" w:themeFill="accent6" w:themeFillTint="7F"/>
      </w:tcPr>
    </w:tblStylePr>
  </w:style>
  <w:style w:type="table" w:styleId="137">
    <w:name w:val="Dark List"/>
    <w:basedOn w:val="1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cPr>
      <w:shd w:val="clear" w:color="auto" w:fill="000000" w:themeFill="text1"/>
    </w:tcPr>
    <w:tblStylePr w:type="firstRow">
      <w:rPr>
        <w:b/>
        <w:bCs/>
      </w:rPr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38">
    <w:name w:val="Dark List Accent 1"/>
    <w:basedOn w:val="1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cPr>
      <w:shd w:val="clear" w:color="auto" w:fill="4F81BD" w:themeFill="accent1"/>
    </w:tcPr>
    <w:tblStylePr w:type="firstRow">
      <w:rPr>
        <w:b/>
        <w:bCs/>
      </w:rPr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1" w:themeFill="accent1" w:themeFillShade="7F"/>
      </w:tcPr>
    </w:tblStylePr>
    <w:tblStylePr w:type="firstCol"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6091" w:themeFill="accent1" w:themeFillShade="BF"/>
      </w:tcPr>
    </w:tblStylePr>
    <w:tblStylePr w:type="lastCol"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Vert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Horz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</w:style>
  <w:style w:type="table" w:styleId="139">
    <w:name w:val="Dark List Accent 2"/>
    <w:basedOn w:val="1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cPr>
      <w:shd w:val="clear" w:color="auto" w:fill="C0504D" w:themeFill="accent2"/>
    </w:tcPr>
    <w:tblStylePr w:type="firstRow">
      <w:rPr>
        <w:b/>
        <w:bCs/>
      </w:rPr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734" w:themeFill="accent2" w:themeFillShade="BF"/>
      </w:tcPr>
    </w:tblStylePr>
    <w:tblStylePr w:type="lastCol"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Vert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Horz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</w:style>
  <w:style w:type="table" w:styleId="140">
    <w:name w:val="Dark List Accent 3"/>
    <w:basedOn w:val="1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cPr>
      <w:shd w:val="clear" w:color="auto" w:fill="9BBB59" w:themeFill="accent3"/>
    </w:tcPr>
    <w:tblStylePr w:type="firstRow">
      <w:rPr>
        <w:b/>
        <w:bCs/>
      </w:rPr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7" w:themeFill="accent3" w:themeFillShade="7F"/>
      </w:tcPr>
    </w:tblStylePr>
    <w:tblStylePr w:type="firstCol"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141">
    <w:name w:val="Dark List Accent 4"/>
    <w:basedOn w:val="1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cPr>
      <w:shd w:val="clear" w:color="auto" w:fill="8064A2" w:themeFill="accent4"/>
    </w:tcPr>
    <w:tblStylePr w:type="firstRow">
      <w:rPr>
        <w:b/>
        <w:bCs/>
      </w:rPr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051" w:themeFill="accent4" w:themeFillShade="7F"/>
      </w:tcPr>
    </w:tblStylePr>
    <w:tblStylePr w:type="firstCol"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142">
    <w:name w:val="Dark List Accent 5"/>
    <w:basedOn w:val="1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cPr>
      <w:shd w:val="clear" w:color="auto" w:fill="4BACC6" w:themeFill="accent5"/>
    </w:tcPr>
    <w:tblStylePr w:type="firstRow">
      <w:rPr>
        <w:b/>
        <w:bCs/>
      </w:rPr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143">
    <w:name w:val="Dark List Accent 6"/>
    <w:basedOn w:val="1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cPr>
      <w:shd w:val="clear" w:color="auto" w:fill="F79646" w:themeFill="accent6"/>
    </w:tcPr>
    <w:tblStylePr w:type="firstRow">
      <w:rPr>
        <w:b/>
        <w:bCs/>
      </w:rPr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9" w:themeFill="accent6" w:themeFillShade="BF"/>
      </w:tcPr>
    </w:tblStylePr>
    <w:tblStylePr w:type="lastCol"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Vert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Horz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</w:style>
  <w:style w:type="table" w:styleId="144">
    <w:name w:val="Colorful Shading"/>
    <w:basedOn w:val="1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5E5E5" w:themeFill="text1" w:themeFillTint="19"/>
    </w:tcPr>
    <w:tblStylePr w:type="firstRow">
      <w:rPr>
        <w:b/>
        <w:bCs/>
      </w:rPr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cPr>
        <w:shd w:val="clear" w:color="auto" w:fill="999999" w:themeFill="text1" w:themeFillTint="66"/>
      </w:tcPr>
    </w:tblStylePr>
    <w:tblStylePr w:type="band1Horz">
      <w:tcPr>
        <w:shd w:val="clear" w:color="auto" w:fill="7F7F7F" w:themeFill="tex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45">
    <w:name w:val="Colorful Shading Accent 1"/>
    <w:basedOn w:val="1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DF2F8" w:themeFill="accent1" w:themeFillTint="19"/>
    </w:tcPr>
    <w:tblStylePr w:type="firstRow">
      <w:rPr>
        <w:b/>
        <w:bCs/>
      </w:rPr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6" w:space="0"/>
        </w:tcBorders>
        <w:shd w:val="clear" w:color="auto" w:fill="2B4D74" w:themeFill="accen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B4D74" w:themeFill="accen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B4D74" w:themeFill="accent1" w:themeFillShade="99"/>
      </w:tcPr>
    </w:tblStylePr>
    <w:tblStylePr w:type="band1Vert">
      <w:tcPr>
        <w:shd w:val="clear" w:color="auto" w:fill="B8CCE4" w:themeFill="accent1" w:themeFillTint="66"/>
      </w:tcPr>
    </w:tblStylePr>
    <w:tblStylePr w:type="band1Horz">
      <w:tcPr>
        <w:shd w:val="clear" w:color="auto" w:fill="A7C0DE" w:themeFill="accen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46">
    <w:name w:val="Colorful Shading Accent 2"/>
    <w:basedOn w:val="1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8EDED" w:themeFill="accent2" w:themeFillTint="19"/>
    </w:tcPr>
    <w:tblStylePr w:type="firstRow">
      <w:rPr>
        <w:b/>
        <w:bCs/>
      </w:rPr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cPr>
        <w:shd w:val="clear" w:color="auto" w:fill="E5B8B7" w:themeFill="accent2" w:themeFillTint="66"/>
      </w:tcPr>
    </w:tblStylePr>
    <w:tblStylePr w:type="band1Horz">
      <w:tcPr>
        <w:shd w:val="clear" w:color="auto" w:fill="DFA7A6" w:themeFill="accent2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47">
    <w:name w:val="Colorful Shading Accent 3"/>
    <w:basedOn w:val="1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5F8EE" w:themeFill="accent3" w:themeFillTint="19"/>
    </w:tcPr>
    <w:tblStylePr w:type="firstRow">
      <w:rPr>
        <w:b/>
        <w:bCs/>
      </w:rPr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cPr>
        <w:shd w:val="clear" w:color="auto" w:fill="D6E3BC" w:themeFill="accent3" w:themeFillTint="66"/>
      </w:tcPr>
    </w:tblStylePr>
    <w:tblStylePr w:type="band1Horz">
      <w:tcPr>
        <w:shd w:val="clear" w:color="auto" w:fill="CDDDAC" w:themeFill="accent3" w:themeFillTint="7F"/>
      </w:tcPr>
    </w:tblStylePr>
  </w:style>
  <w:style w:type="table" w:styleId="148">
    <w:name w:val="Colorful Shading Accent 4"/>
    <w:basedOn w:val="1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2EFF5" w:themeFill="accent4" w:themeFillTint="19"/>
    </w:tcPr>
    <w:tblStylePr w:type="firstRow">
      <w:rPr>
        <w:b/>
        <w:bCs/>
      </w:rPr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6" w:space="0"/>
        </w:tcBorders>
        <w:shd w:val="clear" w:color="auto" w:fill="4C3A62" w:themeFill="accent4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4C3A62" w:themeFill="accent4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A62" w:themeFill="accent4" w:themeFillShade="99"/>
      </w:tcPr>
    </w:tblStylePr>
    <w:tblStylePr w:type="band1Vert">
      <w:tcPr>
        <w:shd w:val="clear" w:color="auto" w:fill="CCC0D9" w:themeFill="accent4" w:themeFillTint="66"/>
      </w:tcPr>
    </w:tblStylePr>
    <w:tblStylePr w:type="band1Horz">
      <w:tcPr>
        <w:shd w:val="clear" w:color="auto" w:fill="BFB1D0" w:themeFill="accent4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49">
    <w:name w:val="Colorful Shading Accent 5"/>
    <w:basedOn w:val="1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DF6F9" w:themeFill="accent5" w:themeFillTint="19"/>
    </w:tcPr>
    <w:tblStylePr w:type="firstRow">
      <w:rPr>
        <w:b/>
        <w:bCs/>
      </w:rPr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cPr>
        <w:shd w:val="clear" w:color="auto" w:fill="B6DDE8" w:themeFill="accent5" w:themeFillTint="66"/>
      </w:tcPr>
    </w:tblStylePr>
    <w:tblStylePr w:type="band1Horz">
      <w:tcPr>
        <w:shd w:val="clear" w:color="auto" w:fill="A5D5E2" w:themeFill="accent5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50">
    <w:name w:val="Colorful Shading Accent 6"/>
    <w:basedOn w:val="1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EF4EC" w:themeFill="accent6" w:themeFillTint="19"/>
    </w:tcPr>
    <w:tblStylePr w:type="firstRow">
      <w:rPr>
        <w:b/>
        <w:bCs/>
      </w:rPr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6" w:space="0"/>
        </w:tcBorders>
        <w:shd w:val="clear" w:color="auto" w:fill="B65607" w:themeFill="accent6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B65607" w:themeFill="accent6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7" w:themeFill="accent6" w:themeFillShade="99"/>
      </w:tcPr>
    </w:tblStylePr>
    <w:tblStylePr w:type="band1Vert">
      <w:tcPr>
        <w:shd w:val="clear" w:color="auto" w:fill="FBD4B4" w:themeFill="accent6" w:themeFillTint="66"/>
      </w:tcPr>
    </w:tblStylePr>
    <w:tblStylePr w:type="band1Horz">
      <w:tcPr>
        <w:shd w:val="clear" w:color="auto" w:fill="FBCAA2" w:themeFill="accent6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51">
    <w:name w:val="Colorful List"/>
    <w:basedOn w:val="1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cPr>
      <w:shd w:val="clear" w:color="auto" w:fill="E5E5E5" w:themeFill="tex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cPr>
        <w:shd w:val="clear" w:color="auto" w:fill="CCCCCC" w:themeFill="text1" w:themeFillTint="33"/>
      </w:tcPr>
    </w:tblStylePr>
  </w:style>
  <w:style w:type="table" w:styleId="152">
    <w:name w:val="Colorful List Accent 1"/>
    <w:basedOn w:val="1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cPr>
        <w:shd w:val="clear" w:color="auto" w:fill="DBE5F1" w:themeFill="accent1" w:themeFillTint="33"/>
      </w:tcPr>
    </w:tblStylePr>
  </w:style>
  <w:style w:type="table" w:styleId="153">
    <w:name w:val="Colorful List Accent 2"/>
    <w:basedOn w:val="1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cPr>
        <w:shd w:val="clear" w:color="auto" w:fill="F2DBDB" w:themeFill="accent2" w:themeFillTint="33"/>
      </w:tcPr>
    </w:tblStylePr>
  </w:style>
  <w:style w:type="table" w:styleId="154">
    <w:name w:val="Colorful List Accent 3"/>
    <w:basedOn w:val="1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F83" w:themeColor="accent4" w:themeShade="CC"/>
      </w:rPr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cPr>
        <w:shd w:val="clear" w:color="auto" w:fill="EAF1DD" w:themeFill="accent3" w:themeFillTint="33"/>
      </w:tcPr>
    </w:tblStylePr>
  </w:style>
  <w:style w:type="table" w:styleId="155">
    <w:name w:val="Colorful List Accent 4"/>
    <w:basedOn w:val="1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cPr>
      <w:shd w:val="clear" w:color="auto" w:fill="F2EFF5" w:themeFill="accent4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D40" w:themeColor="accent3" w:themeShade="CC"/>
      </w:rPr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cPr>
        <w:shd w:val="clear" w:color="auto" w:fill="E5DFEC" w:themeFill="accent4" w:themeFillTint="33"/>
      </w:tcPr>
    </w:tblStylePr>
  </w:style>
  <w:style w:type="table" w:styleId="156">
    <w:name w:val="Colorful List Accent 5"/>
    <w:basedOn w:val="1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bottom w:val="single" w:color="FFFFFF" w:themeColor="background1" w:sz="12" w:space="0"/>
        </w:tcBorders>
        <w:shd w:val="clear" w:color="auto" w:fill="F3730A" w:themeFill="accent6" w:themeFillShade="CC"/>
      </w:tcPr>
    </w:tblStylePr>
    <w:tblStylePr w:type="lastRow">
      <w:rPr>
        <w:b/>
        <w:bCs/>
        <w:color w:val="F3740B" w:themeColor="accent6" w:themeShade="CC"/>
      </w:rPr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cPr>
        <w:shd w:val="clear" w:color="auto" w:fill="DAEEF3" w:themeFill="accent5" w:themeFillTint="33"/>
      </w:tcPr>
    </w:tblStylePr>
  </w:style>
  <w:style w:type="table" w:styleId="157">
    <w:name w:val="Colorful List Accent 6"/>
    <w:basedOn w:val="1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58EA6" w:themeColor="accent5" w:themeShade="CC"/>
      </w:rPr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cPr>
        <w:shd w:val="clear" w:color="auto" w:fill="FDE9D9" w:themeFill="accent6" w:themeFillTint="33"/>
      </w:tcPr>
    </w:tblStylePr>
  </w:style>
  <w:style w:type="table" w:styleId="158">
    <w:name w:val="Colorful Grid"/>
    <w:basedOn w:val="1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</w:tblPr>
    <w:tcPr>
      <w:shd w:val="clear" w:color="auto" w:fill="CCCCCC" w:themeFill="text1" w:themeFillTint="33"/>
    </w:tcPr>
    <w:tblStylePr w:type="firstRow">
      <w:rPr>
        <w:b/>
        <w:bCs/>
      </w:rPr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shd w:val="clear" w:color="auto" w:fill="999999" w:themeFill="tex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000000" w:themeFill="tex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000000" w:themeFill="text1" w:themeFillShade="BF"/>
      </w:tcPr>
    </w:tblStylePr>
    <w:tblStylePr w:type="band1Vert">
      <w:tcPr>
        <w:shd w:val="clear" w:color="auto" w:fill="7F7F7F" w:themeFill="text1" w:themeFillTint="7F"/>
      </w:tcPr>
    </w:tblStylePr>
    <w:tblStylePr w:type="band1Horz">
      <w:tcPr>
        <w:shd w:val="clear" w:color="auto" w:fill="7F7F7F" w:themeFill="text1" w:themeFillTint="7F"/>
      </w:tcPr>
    </w:tblStylePr>
  </w:style>
  <w:style w:type="table" w:styleId="159">
    <w:name w:val="Colorful Grid Accent 1"/>
    <w:basedOn w:val="1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</w:tblPr>
    <w:tcPr>
      <w:shd w:val="clear" w:color="auto" w:fill="DBE5F1" w:themeFill="accent1" w:themeFillTint="33"/>
    </w:tcPr>
    <w:tblStylePr w:type="firstRow">
      <w:rPr>
        <w:b/>
        <w:bCs/>
      </w:rPr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shd w:val="clear" w:color="auto" w:fill="B8CCE4" w:themeFill="accen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366091" w:themeFill="accen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366091" w:themeFill="accent1" w:themeFillShade="BF"/>
      </w:tcPr>
    </w:tblStylePr>
    <w:tblStylePr w:type="band1Vert">
      <w:tcPr>
        <w:shd w:val="clear" w:color="auto" w:fill="A7C0DE" w:themeFill="accent1" w:themeFillTint="7F"/>
      </w:tcPr>
    </w:tblStylePr>
    <w:tblStylePr w:type="band1Horz">
      <w:tcPr>
        <w:shd w:val="clear" w:color="auto" w:fill="A7C0DE" w:themeFill="accent1" w:themeFillTint="7F"/>
      </w:tcPr>
    </w:tblStylePr>
  </w:style>
  <w:style w:type="table" w:styleId="160">
    <w:name w:val="Colorful Grid Accent 2"/>
    <w:basedOn w:val="1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</w:tblPr>
    <w:tcPr>
      <w:shd w:val="clear" w:color="auto" w:fill="F2DBDB" w:themeFill="accent2" w:themeFillTint="33"/>
    </w:tcPr>
    <w:tblStylePr w:type="firstRow">
      <w:rPr>
        <w:b/>
        <w:bCs/>
      </w:rPr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shd w:val="clear" w:color="auto" w:fill="E5B8B7" w:themeFill="accent2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943734" w:themeFill="accent2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943734" w:themeFill="accent2" w:themeFillShade="BF"/>
      </w:tcPr>
    </w:tblStylePr>
    <w:tblStylePr w:type="band1Vert">
      <w:tcPr>
        <w:shd w:val="clear" w:color="auto" w:fill="DFA7A6" w:themeFill="accent2" w:themeFillTint="7F"/>
      </w:tcPr>
    </w:tblStylePr>
    <w:tblStylePr w:type="band1Horz">
      <w:tcPr>
        <w:shd w:val="clear" w:color="auto" w:fill="DFA7A6" w:themeFill="accent2" w:themeFillTint="7F"/>
      </w:tcPr>
    </w:tblStylePr>
  </w:style>
  <w:style w:type="table" w:styleId="161">
    <w:name w:val="Colorful Grid Accent 3"/>
    <w:basedOn w:val="1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</w:tblPr>
    <w:tcPr>
      <w:shd w:val="clear" w:color="auto" w:fill="EAF1DD" w:themeFill="accent3" w:themeFillTint="33"/>
    </w:tcPr>
    <w:tblStylePr w:type="firstRow">
      <w:rPr>
        <w:b/>
        <w:bCs/>
      </w:rPr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shd w:val="clear" w:color="auto" w:fill="D6E3BC" w:themeFill="accent3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76923C" w:themeFill="accent3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76923C" w:themeFill="accent3" w:themeFillShade="BF"/>
      </w:tcPr>
    </w:tblStylePr>
    <w:tblStylePr w:type="band1Vert">
      <w:tcPr>
        <w:shd w:val="clear" w:color="auto" w:fill="CDDDAC" w:themeFill="accent3" w:themeFillTint="7F"/>
      </w:tcPr>
    </w:tblStylePr>
    <w:tblStylePr w:type="band1Horz">
      <w:tcPr>
        <w:shd w:val="clear" w:color="auto" w:fill="CDDDAC" w:themeFill="accent3" w:themeFillTint="7F"/>
      </w:tcPr>
    </w:tblStylePr>
  </w:style>
  <w:style w:type="table" w:styleId="162">
    <w:name w:val="Colorful Grid Accent 4"/>
    <w:basedOn w:val="1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</w:tblPr>
    <w:tcPr>
      <w:shd w:val="clear" w:color="auto" w:fill="E5DFEC" w:themeFill="accent4" w:themeFillTint="33"/>
    </w:tcPr>
    <w:tblStylePr w:type="firstRow">
      <w:rPr>
        <w:b/>
        <w:bCs/>
      </w:rPr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shd w:val="clear" w:color="auto" w:fill="CCC0D9" w:themeFill="accent4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5F497A" w:themeFill="accent4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5F497A" w:themeFill="accent4" w:themeFillShade="BF"/>
      </w:tcPr>
    </w:tblStylePr>
    <w:tblStylePr w:type="band1Vert">
      <w:tcPr>
        <w:shd w:val="clear" w:color="auto" w:fill="BFB1D0" w:themeFill="accent4" w:themeFillTint="7F"/>
      </w:tcPr>
    </w:tblStylePr>
    <w:tblStylePr w:type="band1Horz">
      <w:tcPr>
        <w:shd w:val="clear" w:color="auto" w:fill="BFB1D0" w:themeFill="accent4" w:themeFillTint="7F"/>
      </w:tcPr>
    </w:tblStylePr>
  </w:style>
  <w:style w:type="table" w:styleId="163">
    <w:name w:val="Colorful Grid Accent 5"/>
    <w:basedOn w:val="1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</w:tblPr>
    <w:tcPr>
      <w:shd w:val="clear" w:color="auto" w:fill="DAEEF3" w:themeFill="accent5" w:themeFillTint="33"/>
    </w:tcPr>
    <w:tblStylePr w:type="firstRow">
      <w:rPr>
        <w:b/>
        <w:bCs/>
      </w:rPr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shd w:val="clear" w:color="auto" w:fill="B6DDE8" w:themeFill="accent5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31849B" w:themeFill="accent5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31849B" w:themeFill="accent5" w:themeFillShade="BF"/>
      </w:tcPr>
    </w:tblStylePr>
    <w:tblStylePr w:type="band1Vert">
      <w:tcPr>
        <w:shd w:val="clear" w:color="auto" w:fill="A5D5E2" w:themeFill="accent5" w:themeFillTint="7F"/>
      </w:tcPr>
    </w:tblStylePr>
    <w:tblStylePr w:type="band1Horz">
      <w:tcPr>
        <w:shd w:val="clear" w:color="auto" w:fill="A5D5E2" w:themeFill="accent5" w:themeFillTint="7F"/>
      </w:tcPr>
    </w:tblStylePr>
  </w:style>
  <w:style w:type="table" w:styleId="164">
    <w:name w:val="Colorful Grid Accent 6"/>
    <w:basedOn w:val="1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</w:tblPr>
    <w:tcPr>
      <w:shd w:val="clear" w:color="auto" w:fill="FDE9D9" w:themeFill="accent6" w:themeFillTint="33"/>
    </w:tcPr>
    <w:tblStylePr w:type="firstRow">
      <w:rPr>
        <w:b/>
        <w:bCs/>
      </w:rPr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shd w:val="clear" w:color="auto" w:fill="FBD4B4" w:themeFill="accent6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E36C09" w:themeFill="accent6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E36C09" w:themeFill="accent6" w:themeFillShade="BF"/>
      </w:tcPr>
    </w:tblStylePr>
    <w:tblStylePr w:type="band1Vert">
      <w:tcPr>
        <w:shd w:val="clear" w:color="auto" w:fill="FBCAA2" w:themeFill="accent6" w:themeFillTint="7F"/>
      </w:tcPr>
    </w:tblStylePr>
    <w:tblStylePr w:type="band1Horz">
      <w:tcPr>
        <w:shd w:val="clear" w:color="auto" w:fill="FBCAA2" w:themeFill="accent6" w:themeFillTint="7F"/>
      </w:tcPr>
    </w:tblStylePr>
  </w:style>
  <w:style w:type="table" w:customStyle="1" w:styleId="165">
    <w:name w:val="_Style 10"/>
    <w:basedOn w:val="166"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66">
    <w:name w:val="TableNormal"/>
    <w:qFormat/>
    <w:uiPriority w:val="0"/>
    <w:tblPr>
      <w:tblCellMar>
        <w:top w:w="100" w:type="dxa"/>
        <w:left w:w="100" w:type="dxa"/>
        <w:bottom w:w="100" w:type="dxa"/>
        <w:right w:w="10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378</Words>
  <Characters>2046</Characters>
  <Lines>17</Lines>
  <Paragraphs>4</Paragraphs>
  <TotalTime>0</TotalTime>
  <ScaleCrop>false</ScaleCrop>
  <LinksUpToDate>false</LinksUpToDate>
  <CharactersWithSpaces>2420</CharactersWithSpaces>
  <Application>WPS Office_12.2.0.23196_F1E327BC-269C-435d-A152-05C5408002CA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python-docx</dc:creator>
  <dc:description>generated by python-docx</dc:description>
  <cp:lastModifiedBy>Sandro C</cp:lastModifiedBy>
  <dcterms:modified xsi:type="dcterms:W3CDTF">2026-04-14T14:03:07Z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1046-12.2.0.23196</vt:lpwstr>
  </property>
  <property fmtid="{D5CDD505-2E9C-101B-9397-08002B2CF9AE}" pid="3" name="ICV">
    <vt:lpwstr>31FBB46A5A3749B7869D084F6936B40D_12</vt:lpwstr>
  </property>
</Properties>
</file>