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1C2E2">
      <w:pPr>
        <w:widowControl w:val="0"/>
        <w:tabs>
          <w:tab w:val="left" w:pos="6519"/>
        </w:tabs>
        <w:spacing w:after="0" w:line="240" w:lineRule="auto"/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ANEXO VI</w:t>
      </w:r>
    </w:p>
    <w:p w14:paraId="419B9559">
      <w:pPr>
        <w:widowControl w:val="0"/>
        <w:tabs>
          <w:tab w:val="left" w:pos="6519"/>
        </w:tabs>
        <w:spacing w:after="0" w:line="240" w:lineRule="auto"/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DECLARAÇÃO DE NÃO IMPEDIMENTO</w:t>
      </w:r>
    </w:p>
    <w:p w14:paraId="600643FA">
      <w:pPr>
        <w:jc w:val="center"/>
      </w:pPr>
      <w:r>
        <w:rPr>
          <w:rFonts w:hint="default"/>
        </w:rPr>
        <w:t>CREDENCIAMENTO DE PROFESSORES DE INSTRUMENTOS MUSICAIS, GINÁSTICA RÍTMICA E COREOGRAFIA  PARA FAMCOL </w:t>
      </w:r>
      <w:r>
        <w:br w:type="textWrapping"/>
      </w:r>
      <w:r>
        <w:t>Município de Colombo – PR</w:t>
      </w:r>
      <w:r>
        <w:br w:type="textWrapping"/>
      </w:r>
      <w:r>
        <w:t>Secretaria Municipal de Cultura e Igualdade Racial</w:t>
      </w:r>
    </w:p>
    <w:p w14:paraId="06F4F5B2">
      <w:pPr>
        <w:widowControl w:val="0"/>
        <w:tabs>
          <w:tab w:val="left" w:pos="6519"/>
        </w:tabs>
        <w:spacing w:after="0" w:line="240" w:lineRule="auto"/>
        <w:jc w:val="center"/>
        <w:rPr>
          <w:rFonts w:hint="default"/>
          <w:b/>
          <w:bCs/>
          <w:lang w:val="pt-BR"/>
        </w:rPr>
      </w:pPr>
      <w:bookmarkStart w:id="0" w:name="_GoBack"/>
      <w:bookmarkEnd w:id="0"/>
    </w:p>
    <w:p w14:paraId="5A139981">
      <w:pPr>
        <w:widowControl w:val="0"/>
        <w:tabs>
          <w:tab w:val="left" w:pos="6519"/>
        </w:tabs>
        <w:spacing w:after="0" w:line="240" w:lineRule="auto"/>
        <w:jc w:val="center"/>
        <w:rPr>
          <w:rFonts w:hint="default"/>
          <w:b/>
          <w:bCs/>
          <w:lang w:val="pt-BR"/>
        </w:rPr>
      </w:pPr>
    </w:p>
    <w:p w14:paraId="52EDBF29">
      <w:pPr>
        <w:widowControl w:val="0"/>
        <w:tabs>
          <w:tab w:val="left" w:pos="6519"/>
        </w:tabs>
        <w:spacing w:after="0" w:line="240" w:lineRule="auto"/>
        <w:jc w:val="center"/>
        <w:rPr>
          <w:rFonts w:hint="default"/>
          <w:b/>
          <w:bCs/>
          <w:lang w:val="pt-BR"/>
        </w:rPr>
      </w:pPr>
    </w:p>
    <w:p w14:paraId="0B7FE531">
      <w:r>
        <w:t>Eu, ________________________________________, CPF ____________________, declaro que:</w:t>
      </w:r>
    </w:p>
    <w:p w14:paraId="1A765460"/>
    <w:p w14:paraId="13F3BB41">
      <w:pPr>
        <w:rPr>
          <w:rFonts w:hint="default"/>
        </w:rPr>
      </w:pPr>
      <w:r>
        <w:rPr>
          <w:rFonts w:hint="default"/>
          <w:lang w:val="pt-BR"/>
        </w:rPr>
        <w:t xml:space="preserve">- </w:t>
      </w:r>
      <w:r>
        <w:rPr>
          <w:rFonts w:hint="default"/>
        </w:rPr>
        <w:t xml:space="preserve">Não possuo vínculo como servidor(a) público(a) do Município de Colombo em situação que gere impedimento para o credenciamento previsto no Edital nº </w:t>
      </w:r>
      <w:r>
        <w:rPr>
          <w:rFonts w:hint="default"/>
          <w:color w:val="FF0000"/>
          <w:lang w:val="pt-BR"/>
        </w:rPr>
        <w:t>XXXX</w:t>
      </w:r>
      <w:r>
        <w:rPr>
          <w:rFonts w:hint="default"/>
        </w:rPr>
        <w:t>/2026;</w:t>
      </w:r>
    </w:p>
    <w:p w14:paraId="354F4EFD">
      <w:pPr>
        <w:rPr>
          <w:rFonts w:hint="default"/>
        </w:rPr>
      </w:pPr>
      <w:r>
        <w:rPr>
          <w:rFonts w:hint="default"/>
          <w:lang w:val="pt-BR"/>
        </w:rPr>
        <w:t xml:space="preserve">- </w:t>
      </w:r>
      <w:r>
        <w:rPr>
          <w:rFonts w:hint="default"/>
        </w:rPr>
        <w:t>Não tenho conhecimento de qualquer impedimento de ordem legal, administrativa ou ética que inviabilize minha atuação como professor(a) de música no âmbito deste credenciamento;</w:t>
      </w:r>
    </w:p>
    <w:p w14:paraId="5ADBD546">
      <w:pPr>
        <w:rPr>
          <w:rFonts w:hint="default"/>
        </w:rPr>
      </w:pPr>
      <w:r>
        <w:rPr>
          <w:rFonts w:hint="default"/>
          <w:lang w:val="pt-BR"/>
        </w:rPr>
        <w:t xml:space="preserve">- </w:t>
      </w:r>
      <w:r>
        <w:rPr>
          <w:rFonts w:hint="default"/>
        </w:rPr>
        <w:t>Atendo às condições estabelecidas no referido edital e estou apto(a) a exercer as atividades propostas;</w:t>
      </w:r>
    </w:p>
    <w:p w14:paraId="6064C975">
      <w:pPr>
        <w:rPr>
          <w:rFonts w:hint="default"/>
        </w:rPr>
      </w:pPr>
      <w:r>
        <w:rPr>
          <w:rFonts w:hint="default"/>
          <w:lang w:val="pt-BR"/>
        </w:rPr>
        <w:t xml:space="preserve">- </w:t>
      </w:r>
      <w:r>
        <w:rPr>
          <w:rFonts w:hint="default"/>
        </w:rPr>
        <w:t>As informações aqui prestadas são verdadeiras.</w:t>
      </w:r>
    </w:p>
    <w:p w14:paraId="1A07A1A9">
      <w:r>
        <w:br w:type="textWrapping"/>
      </w:r>
      <w:r>
        <w:t>Data: ____/____/2026</w:t>
      </w:r>
    </w:p>
    <w:p w14:paraId="57D93CD3">
      <w:pPr>
        <w:rPr>
          <w:rFonts w:hint="default"/>
          <w:b/>
          <w:bCs/>
          <w:lang w:val="pt-BR"/>
        </w:rPr>
      </w:pPr>
      <w:r>
        <w:t>Assinatura: ________________________________</w:t>
      </w:r>
    </w:p>
    <w:p w14:paraId="0755F176"/>
    <w:sectPr>
      <w:headerReference r:id="rId5" w:type="default"/>
      <w:pgSz w:w="12240" w:h="15840"/>
      <w:pgMar w:top="1440" w:right="76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E0026">
    <w:pPr>
      <w:pStyle w:val="26"/>
      <w:ind w:left="0" w:leftChars="-300" w:hanging="660" w:hangingChars="275"/>
    </w:pPr>
    <w:r>
      <w:rPr>
        <w:rFonts w:ascii="SimSun" w:hAnsi="SimSun" w:eastAsia="SimSun" w:cs="SimSun"/>
        <w:b w:val="0"/>
        <w:bCs w:val="0"/>
        <w:sz w:val="24"/>
        <w:szCs w:val="24"/>
      </w:rPr>
      <w:drawing>
        <wp:inline distT="0" distB="0" distL="114300" distR="114300">
          <wp:extent cx="2476500" cy="542925"/>
          <wp:effectExtent l="0" t="0" r="0" b="9525"/>
          <wp:docPr id="1" name="Imagem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default" w:ascii="SimSun" w:hAnsi="SimSun" w:eastAsia="SimSun" w:cs="SimSun"/>
        <w:b w:val="0"/>
        <w:bCs w:val="0"/>
        <w:sz w:val="24"/>
        <w:szCs w:val="24"/>
        <w:lang w:val="pt-BR"/>
      </w:rPr>
      <w:t xml:space="preserve">                            </w:t>
    </w:r>
    <w:r>
      <w:rPr>
        <w:rFonts w:ascii="SimSun" w:hAnsi="SimSun" w:eastAsia="SimSun" w:cs="SimSun"/>
        <w:b w:val="0"/>
        <w:bCs w:val="0"/>
        <w:sz w:val="24"/>
        <w:szCs w:val="24"/>
      </w:rPr>
      <w:drawing>
        <wp:inline distT="0" distB="0" distL="114300" distR="114300">
          <wp:extent cx="1866900" cy="609600"/>
          <wp:effectExtent l="0" t="0" r="0" b="0"/>
          <wp:docPr id="2" name="Imagem 2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IMG_25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6096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369"/>
    <w:rsid w:val="00A34EB0"/>
    <w:rsid w:val="00A3563C"/>
    <w:rsid w:val="00AA1D8D"/>
    <w:rsid w:val="00B47730"/>
    <w:rsid w:val="00CB0664"/>
    <w:rsid w:val="00FC693F"/>
    <w:rsid w:val="086E5EF0"/>
    <w:rsid w:val="0A222656"/>
    <w:rsid w:val="184869B6"/>
    <w:rsid w:val="29D16882"/>
    <w:rsid w:val="317C4BE8"/>
    <w:rsid w:val="38D34F55"/>
    <w:rsid w:val="3A3F2073"/>
    <w:rsid w:val="740B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6">
    <w:name w:val="Body Text"/>
    <w:basedOn w:val="1"/>
    <w:link w:val="47"/>
    <w:unhideWhenUsed/>
    <w:qFormat/>
    <w:uiPriority w:val="99"/>
    <w:pPr>
      <w:spacing w:after="120"/>
    </w:pPr>
  </w:style>
  <w:style w:type="paragraph" w:styleId="17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0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1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Body Text 3"/>
    <w:basedOn w:val="1"/>
    <w:link w:val="49"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5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26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8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9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2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3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6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8">
    <w:name w:val="Cabeçalho Char"/>
    <w:basedOn w:val="11"/>
    <w:link w:val="26"/>
    <w:qFormat/>
    <w:uiPriority w:val="99"/>
  </w:style>
  <w:style w:type="character" w:customStyle="1" w:styleId="39">
    <w:name w:val="Rodapé Char"/>
    <w:basedOn w:val="11"/>
    <w:link w:val="28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Título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Título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ítulo Char"/>
    <w:basedOn w:val="11"/>
    <w:link w:val="1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ítulo Char"/>
    <w:basedOn w:val="11"/>
    <w:link w:val="3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Corpo de texto Char"/>
    <w:basedOn w:val="11"/>
    <w:link w:val="16"/>
    <w:qFormat/>
    <w:uiPriority w:val="99"/>
  </w:style>
  <w:style w:type="character" w:customStyle="1" w:styleId="48">
    <w:name w:val="Corpo de texto 2 Char"/>
    <w:basedOn w:val="11"/>
    <w:link w:val="25"/>
    <w:qFormat/>
    <w:uiPriority w:val="99"/>
  </w:style>
  <w:style w:type="character" w:customStyle="1" w:styleId="49">
    <w:name w:val="Corpo de texto 3 Char"/>
    <w:basedOn w:val="11"/>
    <w:link w:val="23"/>
    <w:qFormat/>
    <w:uiPriority w:val="99"/>
    <w:rPr>
      <w:sz w:val="16"/>
      <w:szCs w:val="16"/>
    </w:rPr>
  </w:style>
  <w:style w:type="character" w:customStyle="1" w:styleId="50">
    <w:name w:val="Texto de macro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Citação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Título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Título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Título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Título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Título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Título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Citação Intensa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customStyle="1" w:styleId="165">
    <w:name w:val="_Style 10"/>
    <w:basedOn w:val="16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2046</Characters>
  <Lines>17</Lines>
  <Paragraphs>4</Paragraphs>
  <TotalTime>0</TotalTime>
  <ScaleCrop>false</ScaleCrop>
  <LinksUpToDate>false</LinksUpToDate>
  <CharactersWithSpaces>2420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Sandro C</cp:lastModifiedBy>
  <dcterms:modified xsi:type="dcterms:W3CDTF">2026-04-14T14:06:59Z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31FBB46A5A3749B7869D084F6936B40D_12</vt:lpwstr>
  </property>
</Properties>
</file>